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auto">
    <v:background id="_x0000_s1025" o:bwmode="white" fillcolor="none" o:targetscreensize="1024,768">
      <v:fill r:id="rId2" o:title="document_image_rId5" recolor="t" type="frame"/>
    </v:background>
  </w:background>
  <w:body>
    <w:p w14:paraId="2B820B31" w14:textId="27672E0D" w:rsidR="00A42454" w:rsidRDefault="003A676A">
      <w:r>
        <w:rPr>
          <w:noProof/>
        </w:rPr>
        <mc:AlternateContent>
          <mc:Choice Requires="wps">
            <w:drawing>
              <wp:anchor distT="0" distB="0" distL="114300" distR="114300" simplePos="0" relativeHeight="251657728" behindDoc="1" locked="0" layoutInCell="1" allowOverlap="1" wp14:anchorId="6EC83F49" wp14:editId="47ABDDC2">
                <wp:simplePos x="0" y="0"/>
                <wp:positionH relativeFrom="page">
                  <wp:align>left</wp:align>
                </wp:positionH>
                <wp:positionV relativeFrom="page">
                  <wp:align>top</wp:align>
                </wp:positionV>
                <wp:extent cx="7772400" cy="1005840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77CE4B86" id="Rectangle 2" o:spid="_x0000_s1026" style="position:absolute;margin-left:0;margin-top:0;width:612pt;height:11in;z-index:-251658752;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" stroked="f">
                <v:fill r:id="rId6" o:title="" recolor="t" type="frame"/>
                <w10:wrap anchorx="page" anchory="page"/>
              </v:rect>
            </w:pict>
          </mc:Fallback>
        </mc:AlternateContent>
      </w:r>
    </w:p>
    <w:tbl>
      <w:tblPr>
        <w:tblpPr w:tblpX="2" w:tblpY="1285"/>
        <w:tblW w:w="0" w:type="auto"/>
        <w:tblLook w:val="04A0" w:firstRow="1" w:lastRow="0" w:firstColumn="1" w:lastColumn="0" w:noHBand="0" w:noVBand="1"/>
      </w:tblPr>
      <w:tblGrid>
        <w:gridCol w:w="4710"/>
      </w:tblGrid>
      <w:tr w:rsidR="00A42454" w14:paraId="5181EF2C" w14:textId="77777777">
        <w:tc>
          <w:tcPr>
            <w:tcW w:w="4710" w:type="dxa"/>
          </w:tcPr>
          <w:p w14:paraId="36F4342A" w14:textId="77777777" w:rsidR="00A42454" w:rsidRDefault="003A676A">
            <w:pPr>
              <w:pStyle w:val="Heading1"/>
            </w:pPr>
            <w:r>
              <w:rPr>
                <w:b w:val="0"/>
                <w:bCs w:val="0"/>
              </w:rPr>
              <w:t>Architectural Proposal Template</w:t>
            </w:r>
          </w:p>
        </w:tc>
      </w:tr>
    </w:tbl>
    <w:p w14:paraId="00C14281" w14:textId="77777777" w:rsidR="00A42454" w:rsidRDefault="00A42454">
      <w:pPr>
        <w:spacing w:after="0" w:line="240" w:lineRule="auto"/>
      </w:pPr>
    </w:p>
    <w:tbl>
      <w:tblPr>
        <w:tblpPr w:tblpX="6152" w:tblpY="12959"/>
        <w:tblW w:w="0" w:type="auto"/>
        <w:tblLook w:val="04A0" w:firstRow="1" w:lastRow="0" w:firstColumn="1" w:lastColumn="0" w:noHBand="0" w:noVBand="1"/>
      </w:tblPr>
      <w:tblGrid>
        <w:gridCol w:w="5280"/>
      </w:tblGrid>
      <w:tr w:rsidR="00A42454" w14:paraId="3B498AEF" w14:textId="77777777">
        <w:tc>
          <w:tcPr>
            <w:tcW w:w="5280" w:type="dxa"/>
          </w:tcPr>
          <w:p w14:paraId="11210856" w14:textId="77777777" w:rsidR="00A42454" w:rsidRDefault="003A676A">
            <w:pPr>
              <w:pStyle w:val="PDParagraphDefault"/>
            </w:pPr>
            <w:r>
              <w:rPr>
                <w:b/>
                <w:bCs/>
              </w:rPr>
              <w:t>Prepared by:</w:t>
            </w:r>
            <w:r>
              <w:t xml:space="preserve"> </w:t>
            </w:r>
            <w:r>
              <w:br/>
              <w:t xml:space="preserve">[Sender.FirstName] [Sender.LastName] </w:t>
            </w:r>
            <w:r>
              <w:br/>
              <w:t>[Sender.Company]</w:t>
            </w:r>
          </w:p>
        </w:tc>
      </w:tr>
    </w:tbl>
    <w:p w14:paraId="0F63C0F1" w14:textId="77777777" w:rsidR="00A42454" w:rsidRDefault="00A42454">
      <w:pPr>
        <w:spacing w:after="0" w:line="240" w:lineRule="auto"/>
      </w:pPr>
    </w:p>
    <w:tbl>
      <w:tblPr>
        <w:tblpPr w:tblpX="2" w:tblpY="12974"/>
        <w:tblW w:w="0" w:type="auto"/>
        <w:tblLook w:val="04A0" w:firstRow="1" w:lastRow="0" w:firstColumn="1" w:lastColumn="0" w:noHBand="0" w:noVBand="1"/>
      </w:tblPr>
      <w:tblGrid>
        <w:gridCol w:w="5205"/>
      </w:tblGrid>
      <w:tr w:rsidR="00A42454" w14:paraId="34157466" w14:textId="77777777">
        <w:tc>
          <w:tcPr>
            <w:tcW w:w="5205" w:type="dxa"/>
          </w:tcPr>
          <w:p w14:paraId="00ED8BB6" w14:textId="77777777" w:rsidR="00A42454" w:rsidRDefault="003A676A">
            <w:pPr>
              <w:pStyle w:val="PDParagraphDefault"/>
            </w:pPr>
            <w:r>
              <w:rPr>
                <w:b/>
                <w:bCs/>
              </w:rPr>
              <w:t>Prepared for:</w:t>
            </w:r>
            <w:r>
              <w:t xml:space="preserve"> </w:t>
            </w:r>
            <w:r>
              <w:br/>
              <w:t>[Client.FirstName] [Client.LastName]​</w:t>
            </w:r>
            <w:r>
              <w:br/>
              <w:t>[Client.Company]</w:t>
            </w:r>
          </w:p>
        </w:tc>
      </w:tr>
    </w:tbl>
    <w:p w14:paraId="361F3823" w14:textId="77777777" w:rsidR="00A42454" w:rsidRDefault="00A42454">
      <w:pPr>
        <w:spacing w:after="0" w:line="240" w:lineRule="auto"/>
      </w:pPr>
    </w:p>
    <w:tbl>
      <w:tblPr>
        <w:tblpPr w:tblpX="6305" w:tblpY="5248"/>
        <w:tblW w:w="0" w:type="auto"/>
        <w:tblLook w:val="04A0" w:firstRow="1" w:lastRow="0" w:firstColumn="1" w:lastColumn="0" w:noHBand="0" w:noVBand="1"/>
      </w:tblPr>
      <w:tblGrid>
        <w:gridCol w:w="4281"/>
      </w:tblGrid>
      <w:tr w:rsidR="00A42454" w14:paraId="6F1F0766" w14:textId="77777777">
        <w:tc>
          <w:tcPr>
            <w:tcW w:w="4065" w:type="dxa"/>
          </w:tcPr>
          <w:p w14:paraId="66B955D7" w14:textId="77777777" w:rsidR="00A42454" w:rsidRDefault="003A676A">
            <w:pPr>
              <w:jc w:val="center"/>
            </w:pPr>
            <w:r>
              <w:rPr>
                <w:noProof/>
              </w:rPr>
              <w:drawing>
                <wp:inline distT="0" distB="0" distL="0" distR="0" wp14:anchorId="1330D7EC" wp14:editId="53D82AB6">
                  <wp:extent cx="2581275" cy="3629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81275" cy="3629025"/>
                          </a:xfrm>
                          <a:prstGeom prst="rect">
                            <a:avLst/>
                          </a:prstGeom>
                        </pic:spPr>
                      </pic:pic>
                    </a:graphicData>
                  </a:graphic>
                </wp:inline>
              </w:drawing>
            </w:r>
          </w:p>
        </w:tc>
      </w:tr>
    </w:tbl>
    <w:p w14:paraId="146BBC48" w14:textId="77777777" w:rsidR="00A42454" w:rsidRDefault="00A42454">
      <w:pPr>
        <w:sectPr w:rsidR="00A42454">
          <w:pgSz w:w="12240" w:h="15840" w:code="1"/>
          <w:pgMar w:top="979" w:right="763" w:bottom="979" w:left="763" w:header="240" w:footer="240" w:gutter="0"/>
          <w:cols w:space="720"/>
          <w:titlePg/>
        </w:sectPr>
      </w:pPr>
    </w:p>
    <w:tbl>
      <w:tblPr>
        <w:tblStyle w:val="PDRowItem"/>
        <w:tblW w:w="0" w:type="auto"/>
        <w:jc w:val="center"/>
        <w:tblInd w:w="0" w:type="dxa"/>
        <w:tblCellMar>
          <w:top w:w="0" w:type="dxa"/>
          <w:left w:w="0" w:type="dxa"/>
        </w:tblCellMar>
        <w:tblLook w:val="04A0" w:firstRow="1" w:lastRow="0" w:firstColumn="1" w:lastColumn="0" w:noHBand="0" w:noVBand="1"/>
      </w:tblPr>
      <w:tblGrid>
        <w:gridCol w:w="4375"/>
        <w:gridCol w:w="6339"/>
      </w:tblGrid>
      <w:tr w:rsidR="00A42454" w14:paraId="70772F07" w14:textId="77777777">
        <w:tblPrEx>
          <w:tblCellMar>
            <w:top w:w="0" w:type="dxa"/>
            <w:left w:w="0" w:type="dxa"/>
          </w:tblCellMar>
        </w:tblPrEx>
        <w:trPr>
          <w:jc w:val="center"/>
        </w:trPr>
        <w:tc>
          <w:tcPr>
            <w:tcW w:w="4375" w:type="dxa"/>
          </w:tcPr>
          <w:p w14:paraId="0422E31D" w14:textId="77777777" w:rsidR="00A42454" w:rsidRDefault="003A676A">
            <w:pPr>
              <w:pStyle w:val="Heading2"/>
            </w:pPr>
            <w:r>
              <w:rPr>
                <w:b w:val="0"/>
                <w:bCs w:val="0"/>
                <w:sz w:val="72"/>
                <w:szCs w:val="72"/>
              </w:rPr>
              <w:lastRenderedPageBreak/>
              <w:t>Re: Enclosed proposal</w:t>
            </w:r>
          </w:p>
        </w:tc>
        <w:tc>
          <w:tcPr>
            <w:tcW w:w="6339" w:type="dxa"/>
          </w:tcPr>
          <w:p w14:paraId="496F718D" w14:textId="77777777" w:rsidR="00A42454" w:rsidRDefault="003A676A">
            <w:pPr>
              <w:pStyle w:val="PDParagraphDefault"/>
            </w:pPr>
            <w:r>
              <w:t>Please find enclosed our detailed proposal for your kind consideration.</w:t>
            </w:r>
          </w:p>
          <w:p w14:paraId="536419E5" w14:textId="77777777" w:rsidR="00A42454" w:rsidRDefault="00A42454">
            <w:pPr>
              <w:pStyle w:val="PDParagraphDefault"/>
            </w:pPr>
          </w:p>
          <w:p w14:paraId="424240B4" w14:textId="77777777" w:rsidR="00A42454" w:rsidRDefault="003A676A">
            <w:pPr>
              <w:pStyle w:val="PDParagraphDefault"/>
            </w:pPr>
            <w:r>
              <w:t xml:space="preserve">We know that realizing creative projects requires a unique combination of drive, ambition, skill and technical know-how so at </w:t>
            </w:r>
            <w:r>
              <w:rPr>
                <w:b/>
                <w:bCs/>
              </w:rPr>
              <w:t>[Sender.Company]</w:t>
            </w:r>
            <w:r>
              <w:t xml:space="preserve"> we only hire the best to ensure we provi</w:t>
            </w:r>
            <w:r>
              <w:t>de a turnkey solution for our clients that is both realistic and extraordinary!</w:t>
            </w:r>
          </w:p>
          <w:p w14:paraId="02B9236B" w14:textId="77777777" w:rsidR="00A42454" w:rsidRDefault="00A42454">
            <w:pPr>
              <w:pStyle w:val="PDParagraphDefault"/>
            </w:pPr>
          </w:p>
          <w:p w14:paraId="1390742D" w14:textId="77777777" w:rsidR="00A42454" w:rsidRDefault="003A676A">
            <w:pPr>
              <w:pStyle w:val="PDParagraphDefault"/>
            </w:pPr>
            <w:r>
              <w:rPr>
                <w:b/>
                <w:bCs/>
              </w:rPr>
              <w:t>[Sender.Company]</w:t>
            </w:r>
            <w:r>
              <w:t xml:space="preserve"> prides itself on turning in projects on-time and within budget so if you would like to contact some of our hundreds of satisfied clients then please let me kn</w:t>
            </w:r>
            <w:r>
              <w:t xml:space="preserve">ow. We have full confidence that whoever you speak to you will hear nothing but ringing endorsements.  You can also check out our portfolio of recent work online at </w:t>
            </w:r>
            <w:r>
              <w:rPr>
                <w:b/>
                <w:bCs/>
              </w:rPr>
              <w:t>[Sender.Website]</w:t>
            </w:r>
            <w:r>
              <w:t>.</w:t>
            </w:r>
          </w:p>
          <w:p w14:paraId="27C58D96" w14:textId="77777777" w:rsidR="00A42454" w:rsidRDefault="00A42454">
            <w:pPr>
              <w:pStyle w:val="PDParagraphDefault"/>
            </w:pPr>
          </w:p>
          <w:p w14:paraId="60D5768D" w14:textId="77777777" w:rsidR="00A42454" w:rsidRDefault="003A676A">
            <w:pPr>
              <w:pStyle w:val="PDParagraphDefault"/>
            </w:pPr>
            <w:r>
              <w:t xml:space="preserve">We care about each and every client and will work our hardest to design </w:t>
            </w:r>
            <w:r>
              <w:t>a safe and exciting home for you and your family. We also follow best practices in the areas of ergonomic home planning and environmentally-friendly design to make your home efficient and save you money on the cost of utilities.</w:t>
            </w:r>
          </w:p>
          <w:p w14:paraId="7831EEDD" w14:textId="77777777" w:rsidR="00A42454" w:rsidRDefault="003A676A">
            <w:pPr>
              <w:pStyle w:val="PDParagraphDefault"/>
            </w:pPr>
            <w:r>
              <w:t>​</w:t>
            </w:r>
          </w:p>
          <w:p w14:paraId="2EA586DA" w14:textId="77777777" w:rsidR="00A42454" w:rsidRDefault="003A676A">
            <w:pPr>
              <w:pStyle w:val="PDParagraphDefault"/>
            </w:pPr>
            <w:r>
              <w:t>Please let us know if you</w:t>
            </w:r>
            <w:r>
              <w:t xml:space="preserve"> have any questions, suggestions or changes (however small) to the proposal; we really want to hear from you!</w:t>
            </w:r>
          </w:p>
          <w:p w14:paraId="1F3328B2" w14:textId="77777777" w:rsidR="00A42454" w:rsidRDefault="00A42454">
            <w:pPr>
              <w:pStyle w:val="PDParagraphDefault"/>
            </w:pPr>
          </w:p>
          <w:p w14:paraId="08AD03CB" w14:textId="77777777" w:rsidR="00A42454" w:rsidRDefault="003A676A">
            <w:pPr>
              <w:pStyle w:val="PDParagraphDefault"/>
            </w:pPr>
            <w:r>
              <w:t>Finally, we realize that you are very busy and wanted to thank you in advance for your time spent reviewing our proposal. We hope that you will g</w:t>
            </w:r>
            <w:r>
              <w:t>ive us this opportunity to deliver you an on-time and on-budget dream-home.</w:t>
            </w:r>
          </w:p>
        </w:tc>
      </w:tr>
    </w:tbl>
    <w:p w14:paraId="275406CC" w14:textId="77777777" w:rsidR="00A42454" w:rsidRDefault="003A676A">
      <w:pPr>
        <w:pStyle w:val="Heading2"/>
        <w:pBdr>
          <w:left w:val="none" w:sz="0" w:space="1" w:color="auto"/>
        </w:pBdr>
      </w:pPr>
      <w:r>
        <w:rPr>
          <w:b w:val="0"/>
          <w:bCs w:val="0"/>
        </w:rPr>
        <w:lastRenderedPageBreak/>
        <w:t>Yours Truly,</w:t>
      </w:r>
    </w:p>
    <w:p w14:paraId="5D957F46" w14:textId="77777777" w:rsidR="00A42454" w:rsidRDefault="003A676A">
      <w:pPr>
        <w:pStyle w:val="Heading2"/>
        <w:pBdr>
          <w:left w:val="none" w:sz="0" w:space="1" w:color="auto"/>
        </w:pBdr>
        <w:sectPr w:rsidR="00A42454">
          <w:pgSz w:w="12240" w:h="15840" w:code="1"/>
          <w:pgMar w:top="979" w:right="763" w:bottom="979" w:left="763" w:header="240" w:footer="240" w:gutter="0"/>
          <w:cols w:space="720"/>
        </w:sectPr>
      </w:pPr>
      <w:r>
        <w:rPr>
          <w:b w:val="0"/>
          <w:bCs w:val="0"/>
        </w:rPr>
        <w:t>[Sender.FirstName]                    [Sender.LastName]</w:t>
      </w:r>
    </w:p>
    <w:p w14:paraId="4B407EFD" w14:textId="77777777" w:rsidR="00A42454" w:rsidRDefault="003A676A">
      <w:pPr>
        <w:pStyle w:val="Heading3"/>
      </w:pPr>
      <w:r>
        <w:rPr>
          <w:b w:val="0"/>
          <w:bCs w:val="0"/>
        </w:rPr>
        <w:t>Executive summary</w:t>
      </w:r>
    </w:p>
    <w:p w14:paraId="04549298" w14:textId="77777777" w:rsidR="00A42454" w:rsidRDefault="00A42454">
      <w:pPr>
        <w:spacing w:after="0" w:line="240" w:lineRule="auto"/>
      </w:pPr>
    </w:p>
    <w:tbl>
      <w:tblPr>
        <w:tblStyle w:val="PDRowItem"/>
        <w:tblW w:w="0" w:type="auto"/>
        <w:jc w:val="center"/>
        <w:tblInd w:w="0" w:type="dxa"/>
        <w:tblCellMar>
          <w:top w:w="0" w:type="dxa"/>
          <w:left w:w="0" w:type="dxa"/>
        </w:tblCellMar>
        <w:tblLook w:val="04A0" w:firstRow="1" w:lastRow="0" w:firstColumn="1" w:lastColumn="0" w:noHBand="0" w:noVBand="1"/>
      </w:tblPr>
      <w:tblGrid>
        <w:gridCol w:w="6959"/>
        <w:gridCol w:w="3755"/>
      </w:tblGrid>
      <w:tr w:rsidR="00A42454" w14:paraId="05DEE448" w14:textId="77777777">
        <w:tblPrEx>
          <w:tblCellMar>
            <w:top w:w="0" w:type="dxa"/>
            <w:left w:w="0" w:type="dxa"/>
          </w:tblCellMar>
        </w:tblPrEx>
        <w:trPr>
          <w:jc w:val="center"/>
        </w:trPr>
        <w:tc>
          <w:tcPr>
            <w:tcW w:w="6959" w:type="dxa"/>
          </w:tcPr>
          <w:p w14:paraId="3B888D29" w14:textId="77777777" w:rsidR="00A42454" w:rsidRDefault="003A676A">
            <w:pPr>
              <w:pStyle w:val="PDParagraphDefault"/>
              <w:pBdr>
                <w:bottom w:val="none" w:sz="0" w:space="12" w:color="auto"/>
              </w:pBdr>
            </w:pPr>
            <w:r>
              <w:t>The executive summary should comprise 100-500 words explaining a top-down view of the salient points of this proposal. It should include sufficient detail to outline the project and engage the reader’s interest so they will continue through the architectur</w:t>
            </w:r>
            <w:r>
              <w:t>al proposal. It should provide a precis of the the later information, and specifically it should present an overview of the detailed proposal, some details about the firm and the staff member/s who will be working on the project as well as a summary of the</w:t>
            </w:r>
            <w:r>
              <w:t xml:space="preserve"> the sketches and plans. You can use pictures here to fill out the page but you should not waffle, the place for sales patter is in the cover letter above. Many architectural proposals use this opportunity to present high resolution images of previous succ</w:t>
            </w:r>
            <w:r>
              <w:t>essful projects.</w:t>
            </w:r>
          </w:p>
        </w:tc>
        <w:tc>
          <w:tcPr>
            <w:tcW w:w="3755" w:type="dxa"/>
          </w:tcPr>
          <w:p w14:paraId="009C43BA" w14:textId="77777777" w:rsidR="00A42454" w:rsidRDefault="003A676A">
            <w:pPr>
              <w:jc w:val="right"/>
            </w:pPr>
            <w:r>
              <w:rPr>
                <w:noProof/>
              </w:rPr>
              <w:drawing>
                <wp:inline distT="0" distB="0" distL="0" distR="0" wp14:anchorId="26EB67E1" wp14:editId="2FFCDB76">
                  <wp:extent cx="1028700"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28700" cy="1028700"/>
                          </a:xfrm>
                          <a:prstGeom prst="rect">
                            <a:avLst/>
                          </a:prstGeom>
                        </pic:spPr>
                      </pic:pic>
                    </a:graphicData>
                  </a:graphic>
                </wp:inline>
              </w:drawing>
            </w:r>
          </w:p>
        </w:tc>
      </w:tr>
    </w:tbl>
    <w:p w14:paraId="52E849FD" w14:textId="77777777" w:rsidR="00A42454" w:rsidRDefault="003A676A">
      <w:pPr>
        <w:jc w:val="center"/>
        <w:sectPr w:rsidR="00A42454">
          <w:pgSz w:w="12240" w:h="15840" w:code="1"/>
          <w:pgMar w:top="979" w:right="763" w:bottom="979" w:left="763" w:header="240" w:footer="240" w:gutter="0"/>
          <w:cols w:space="720"/>
        </w:sectPr>
      </w:pPr>
      <w:r>
        <w:rPr>
          <w:noProof/>
        </w:rPr>
        <w:drawing>
          <wp:inline distT="0" distB="0" distL="0" distR="0" wp14:anchorId="127C049A" wp14:editId="3AC94D68">
            <wp:extent cx="6448425"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48425" cy="4295775"/>
                    </a:xfrm>
                    <a:prstGeom prst="rect">
                      <a:avLst/>
                    </a:prstGeom>
                  </pic:spPr>
                </pic:pic>
              </a:graphicData>
            </a:graphic>
          </wp:inline>
        </w:drawing>
      </w:r>
    </w:p>
    <w:tbl>
      <w:tblPr>
        <w:tblStyle w:val="PDRowItem"/>
        <w:tblW w:w="0" w:type="auto"/>
        <w:jc w:val="center"/>
        <w:tblInd w:w="0" w:type="dxa"/>
        <w:tblCellMar>
          <w:top w:w="0" w:type="dxa"/>
          <w:left w:w="0" w:type="dxa"/>
        </w:tblCellMar>
        <w:tblLook w:val="04A0" w:firstRow="1" w:lastRow="0" w:firstColumn="1" w:lastColumn="0" w:noHBand="0" w:noVBand="1"/>
      </w:tblPr>
      <w:tblGrid>
        <w:gridCol w:w="4490"/>
        <w:gridCol w:w="6224"/>
      </w:tblGrid>
      <w:tr w:rsidR="00A42454" w14:paraId="1CF06CA5" w14:textId="77777777">
        <w:tblPrEx>
          <w:tblCellMar>
            <w:top w:w="0" w:type="dxa"/>
            <w:left w:w="0" w:type="dxa"/>
          </w:tblCellMar>
        </w:tblPrEx>
        <w:trPr>
          <w:jc w:val="center"/>
        </w:trPr>
        <w:tc>
          <w:tcPr>
            <w:tcW w:w="4490" w:type="dxa"/>
          </w:tcPr>
          <w:p w14:paraId="346B5E36" w14:textId="77777777" w:rsidR="00A42454" w:rsidRDefault="003A676A">
            <w:pPr>
              <w:pStyle w:val="Heading2"/>
            </w:pPr>
            <w:r>
              <w:rPr>
                <w:b w:val="0"/>
                <w:bCs w:val="0"/>
                <w:sz w:val="72"/>
                <w:szCs w:val="72"/>
              </w:rPr>
              <w:t>Detailed proposal</w:t>
            </w:r>
          </w:p>
        </w:tc>
        <w:tc>
          <w:tcPr>
            <w:tcW w:w="6224" w:type="dxa"/>
          </w:tcPr>
          <w:p w14:paraId="160A1C68" w14:textId="77777777" w:rsidR="00A42454" w:rsidRDefault="003A676A">
            <w:pPr>
              <w:pStyle w:val="PDParagraphDefault"/>
            </w:pPr>
            <w:r>
              <w:t>The Brief</w:t>
            </w:r>
          </w:p>
        </w:tc>
      </w:tr>
    </w:tbl>
    <w:p w14:paraId="4E84A585" w14:textId="77777777" w:rsidR="00A42454" w:rsidRDefault="00A42454">
      <w:pPr>
        <w:sectPr w:rsidR="00A42454">
          <w:pgSz w:w="12240" w:h="15840" w:code="1"/>
          <w:pgMar w:top="979" w:right="763" w:bottom="979" w:left="763" w:header="240" w:footer="240" w:gutter="0"/>
          <w:cols w:space="720"/>
        </w:sectPr>
      </w:pPr>
    </w:p>
    <w:tbl>
      <w:tblPr>
        <w:tblStyle w:val="PDRowItem"/>
        <w:tblW w:w="0" w:type="auto"/>
        <w:jc w:val="center"/>
        <w:tblInd w:w="0" w:type="dxa"/>
        <w:tblCellMar>
          <w:top w:w="0" w:type="dxa"/>
          <w:left w:w="0" w:type="dxa"/>
        </w:tblCellMar>
        <w:tblLook w:val="04A0" w:firstRow="1" w:lastRow="0" w:firstColumn="1" w:lastColumn="0" w:noHBand="0" w:noVBand="1"/>
      </w:tblPr>
      <w:tblGrid>
        <w:gridCol w:w="4461"/>
        <w:gridCol w:w="6253"/>
      </w:tblGrid>
      <w:tr w:rsidR="00A42454" w14:paraId="7ED0D825" w14:textId="77777777">
        <w:tblPrEx>
          <w:tblCellMar>
            <w:top w:w="0" w:type="dxa"/>
            <w:left w:w="0" w:type="dxa"/>
          </w:tblCellMar>
        </w:tblPrEx>
        <w:trPr>
          <w:jc w:val="center"/>
        </w:trPr>
        <w:tc>
          <w:tcPr>
            <w:tcW w:w="4461" w:type="dxa"/>
          </w:tcPr>
          <w:p w14:paraId="51CEC644" w14:textId="77777777" w:rsidR="00A42454" w:rsidRDefault="003A676A">
            <w:pPr>
              <w:pStyle w:val="Heading3"/>
            </w:pPr>
            <w:r>
              <w:rPr>
                <w:b w:val="0"/>
                <w:bCs w:val="0"/>
              </w:rPr>
              <w:t>Our approach</w:t>
            </w:r>
          </w:p>
        </w:tc>
        <w:tc>
          <w:tcPr>
            <w:tcW w:w="6253" w:type="dxa"/>
          </w:tcPr>
          <w:p w14:paraId="04990E93" w14:textId="77777777" w:rsidR="00A42454" w:rsidRDefault="003A676A">
            <w:pPr>
              <w:pStyle w:val="PDParagraphDefault"/>
              <w:pBdr>
                <w:bottom w:val="none" w:sz="0" w:space="14" w:color="auto"/>
              </w:pBdr>
            </w:pPr>
            <w:r>
              <w:t>We believe that each client is unique and so we take a unique approach to each brief. In this case we have noted and analyzed your requirements as well as undertaking a thorough review of the site including a feasibility analysis and a detailed costing and</w:t>
            </w:r>
            <w:r>
              <w:t xml:space="preserve"> modeling of the whole project. Drawing on our long experience in this area we have tailored a solution to your exact specifications by fusing form and function to create the ideal space for you. In practical terms we have also identified and outlined key </w:t>
            </w:r>
            <w:r>
              <w:t>strategic milestones in the life of the project to ensure a smooth completion as well as accountability throughout all stages of the build and compliance with all local and national laws and regulations.</w:t>
            </w:r>
          </w:p>
        </w:tc>
      </w:tr>
    </w:tbl>
    <w:p w14:paraId="2D00ECDE" w14:textId="77777777" w:rsidR="00A42454" w:rsidRDefault="00A42454">
      <w:pPr>
        <w:pStyle w:val="PDParagraphDefault"/>
      </w:pPr>
    </w:p>
    <w:p w14:paraId="178BCA02" w14:textId="77777777" w:rsidR="00A42454" w:rsidRDefault="00A42454">
      <w:pPr>
        <w:spacing w:after="0" w:line="240" w:lineRule="auto"/>
      </w:pPr>
    </w:p>
    <w:tbl>
      <w:tblPr>
        <w:tblStyle w:val="PDRowItem"/>
        <w:tblW w:w="0" w:type="auto"/>
        <w:jc w:val="center"/>
        <w:tblInd w:w="0" w:type="dxa"/>
        <w:tblCellMar>
          <w:top w:w="0" w:type="dxa"/>
          <w:left w:w="0" w:type="dxa"/>
        </w:tblCellMar>
        <w:tblLook w:val="04A0" w:firstRow="1" w:lastRow="0" w:firstColumn="1" w:lastColumn="0" w:noHBand="0" w:noVBand="1"/>
      </w:tblPr>
      <w:tblGrid>
        <w:gridCol w:w="4403"/>
        <w:gridCol w:w="6311"/>
      </w:tblGrid>
      <w:tr w:rsidR="00A42454" w14:paraId="2A0C3B6F" w14:textId="77777777">
        <w:tblPrEx>
          <w:tblCellMar>
            <w:top w:w="0" w:type="dxa"/>
            <w:left w:w="0" w:type="dxa"/>
          </w:tblCellMar>
        </w:tblPrEx>
        <w:trPr>
          <w:jc w:val="center"/>
        </w:trPr>
        <w:tc>
          <w:tcPr>
            <w:tcW w:w="4403" w:type="dxa"/>
          </w:tcPr>
          <w:p w14:paraId="68D15B88" w14:textId="77777777" w:rsidR="00A42454" w:rsidRDefault="003A676A">
            <w:pPr>
              <w:pStyle w:val="Heading3"/>
            </w:pPr>
            <w:r>
              <w:rPr>
                <w:b w:val="0"/>
                <w:bCs w:val="0"/>
              </w:rPr>
              <w:t>The proposal</w:t>
            </w:r>
          </w:p>
        </w:tc>
        <w:tc>
          <w:tcPr>
            <w:tcW w:w="6311" w:type="dxa"/>
          </w:tcPr>
          <w:p w14:paraId="42B16213" w14:textId="77777777" w:rsidR="00A42454" w:rsidRDefault="003A676A">
            <w:pPr>
              <w:pStyle w:val="PDParagraphDefault"/>
            </w:pPr>
            <w:r>
              <w:t>Outline the brief here, do not menti</w:t>
            </w:r>
            <w:r>
              <w:t>on timescales or fees, as they are covered later. Make reference to any drawings or plans which are relevant to the points you are making in this proposal.</w:t>
            </w:r>
          </w:p>
        </w:tc>
      </w:tr>
    </w:tbl>
    <w:p w14:paraId="3250E492" w14:textId="77777777" w:rsidR="00A42454" w:rsidRDefault="00A42454">
      <w:pPr>
        <w:sectPr w:rsidR="00A42454">
          <w:pgSz w:w="12240" w:h="15840" w:code="1"/>
          <w:pgMar w:top="979" w:right="763" w:bottom="979" w:left="763" w:header="240" w:footer="240" w:gutter="0"/>
          <w:cols w:space="720"/>
        </w:sectPr>
      </w:pPr>
    </w:p>
    <w:p w14:paraId="645D874F" w14:textId="77777777" w:rsidR="00A42454" w:rsidRDefault="003A676A">
      <w:pPr>
        <w:pStyle w:val="Heading2"/>
        <w:pBdr>
          <w:bottom w:val="none" w:sz="0" w:space="4" w:color="auto"/>
        </w:pBdr>
      </w:pPr>
      <w:r>
        <w:rPr>
          <w:b w:val="0"/>
          <w:bCs w:val="0"/>
          <w:sz w:val="72"/>
          <w:szCs w:val="72"/>
        </w:rPr>
        <w:t>Project milestones</w:t>
      </w:r>
    </w:p>
    <w:p w14:paraId="731CCC78" w14:textId="77777777" w:rsidR="00A42454" w:rsidRDefault="00A42454">
      <w:pPr>
        <w:spacing w:after="0" w:line="240" w:lineRule="auto"/>
      </w:pPr>
    </w:p>
    <w:tbl>
      <w:tblPr>
        <w:tblStyle w:val="PDRowItem"/>
        <w:tblW w:w="0" w:type="auto"/>
        <w:jc w:val="center"/>
        <w:tblInd w:w="0" w:type="dxa"/>
        <w:tblCellMar>
          <w:top w:w="0" w:type="dxa"/>
          <w:left w:w="0" w:type="dxa"/>
        </w:tblCellMar>
        <w:tblLook w:val="04A0" w:firstRow="1" w:lastRow="0" w:firstColumn="1" w:lastColumn="0" w:noHBand="0" w:noVBand="1"/>
      </w:tblPr>
      <w:tblGrid>
        <w:gridCol w:w="5357"/>
        <w:gridCol w:w="5357"/>
      </w:tblGrid>
      <w:tr w:rsidR="00A42454" w14:paraId="6176F852" w14:textId="77777777">
        <w:tblPrEx>
          <w:tblCellMar>
            <w:top w:w="0" w:type="dxa"/>
            <w:left w:w="0" w:type="dxa"/>
          </w:tblCellMar>
        </w:tblPrEx>
        <w:trPr>
          <w:jc w:val="center"/>
        </w:trPr>
        <w:tc>
          <w:tcPr>
            <w:tcW w:w="5357" w:type="dxa"/>
          </w:tcPr>
          <w:p w14:paraId="32DD1194" w14:textId="77777777" w:rsidR="00A42454" w:rsidRDefault="003A676A">
            <w:pPr>
              <w:pStyle w:val="Heading3"/>
            </w:pPr>
            <w:r>
              <w:rPr>
                <w:b w:val="0"/>
                <w:bCs w:val="0"/>
              </w:rPr>
              <w:t xml:space="preserve">Milestone 1 </w:t>
            </w:r>
          </w:p>
          <w:p w14:paraId="65F82983" w14:textId="77777777" w:rsidR="00A42454" w:rsidRDefault="00A42454">
            <w:pPr>
              <w:spacing w:after="0" w:line="240" w:lineRule="auto"/>
            </w:pPr>
          </w:p>
          <w:p w14:paraId="7C5D831E" w14:textId="77777777" w:rsidR="00A42454" w:rsidRDefault="003A676A">
            <w:pPr>
              <w:pStyle w:val="PDParagraphDefault"/>
            </w:pPr>
            <w:r>
              <w:t>Approval of sketches and concept drawings.</w:t>
            </w:r>
          </w:p>
          <w:p w14:paraId="2A7C11C2" w14:textId="77777777" w:rsidR="00A42454" w:rsidRDefault="00A42454">
            <w:pPr>
              <w:spacing w:after="0" w:line="240" w:lineRule="auto"/>
            </w:pPr>
          </w:p>
          <w:p w14:paraId="74C1FCB1" w14:textId="77777777" w:rsidR="00A42454" w:rsidRDefault="003A676A">
            <w:pPr>
              <w:pStyle w:val="Heading3"/>
            </w:pPr>
            <w:r>
              <w:rPr>
                <w:b w:val="0"/>
                <w:bCs w:val="0"/>
              </w:rPr>
              <w:t>Milestone 2</w:t>
            </w:r>
          </w:p>
          <w:p w14:paraId="5107FB80" w14:textId="77777777" w:rsidR="00A42454" w:rsidRDefault="00A42454">
            <w:pPr>
              <w:spacing w:after="0" w:line="240" w:lineRule="auto"/>
            </w:pPr>
          </w:p>
          <w:p w14:paraId="3A48383D" w14:textId="77777777" w:rsidR="00A42454" w:rsidRDefault="003A676A">
            <w:pPr>
              <w:pStyle w:val="PDParagraphDefault"/>
            </w:pPr>
            <w:r>
              <w:t>Preparing of plans.</w:t>
            </w:r>
          </w:p>
          <w:p w14:paraId="7FA254B9" w14:textId="77777777" w:rsidR="00A42454" w:rsidRDefault="00A42454">
            <w:pPr>
              <w:spacing w:after="0" w:line="240" w:lineRule="auto"/>
            </w:pPr>
          </w:p>
          <w:p w14:paraId="119931E0" w14:textId="77777777" w:rsidR="00A42454" w:rsidRDefault="003A676A">
            <w:pPr>
              <w:pStyle w:val="Heading3"/>
            </w:pPr>
            <w:r>
              <w:rPr>
                <w:b w:val="0"/>
                <w:bCs w:val="0"/>
              </w:rPr>
              <w:t>Milestone 3</w:t>
            </w:r>
          </w:p>
          <w:p w14:paraId="3D1B0ACF" w14:textId="77777777" w:rsidR="00A42454" w:rsidRDefault="00A42454">
            <w:pPr>
              <w:spacing w:after="0" w:line="240" w:lineRule="auto"/>
            </w:pPr>
          </w:p>
          <w:p w14:paraId="517A7606" w14:textId="77777777" w:rsidR="00A42454" w:rsidRDefault="003A676A">
            <w:pPr>
              <w:pStyle w:val="PDParagraphDefault"/>
            </w:pPr>
            <w:r>
              <w:t>Preparation of planning permission application.</w:t>
            </w:r>
          </w:p>
          <w:p w14:paraId="620EA150" w14:textId="77777777" w:rsidR="00A42454" w:rsidRDefault="00A42454">
            <w:pPr>
              <w:spacing w:after="0" w:line="240" w:lineRule="auto"/>
            </w:pPr>
          </w:p>
          <w:p w14:paraId="664F71CC" w14:textId="77777777" w:rsidR="00A42454" w:rsidRDefault="003A676A">
            <w:pPr>
              <w:pStyle w:val="Heading3"/>
            </w:pPr>
            <w:r>
              <w:rPr>
                <w:b w:val="0"/>
                <w:bCs w:val="0"/>
              </w:rPr>
              <w:t>Milestone 4</w:t>
            </w:r>
          </w:p>
          <w:p w14:paraId="10CD82FE" w14:textId="77777777" w:rsidR="00A42454" w:rsidRDefault="00A42454">
            <w:pPr>
              <w:spacing w:after="0" w:line="240" w:lineRule="auto"/>
            </w:pPr>
          </w:p>
          <w:p w14:paraId="3727029F" w14:textId="77777777" w:rsidR="00A42454" w:rsidRDefault="003A676A">
            <w:pPr>
              <w:pStyle w:val="PDParagraphDefault"/>
            </w:pPr>
            <w:r>
              <w:t>Receive planning permission..</w:t>
            </w:r>
          </w:p>
          <w:p w14:paraId="6E9C5803" w14:textId="77777777" w:rsidR="00A42454" w:rsidRDefault="00A42454">
            <w:pPr>
              <w:spacing w:after="0" w:line="240" w:lineRule="auto"/>
            </w:pPr>
          </w:p>
          <w:p w14:paraId="7EE96B83" w14:textId="77777777" w:rsidR="00A42454" w:rsidRDefault="003A676A">
            <w:pPr>
              <w:pStyle w:val="Heading3"/>
            </w:pPr>
            <w:r>
              <w:rPr>
                <w:b w:val="0"/>
                <w:bCs w:val="0"/>
              </w:rPr>
              <w:t>Milestone 5</w:t>
            </w:r>
          </w:p>
          <w:p w14:paraId="5BCE8DAE" w14:textId="77777777" w:rsidR="00A42454" w:rsidRDefault="00A42454">
            <w:pPr>
              <w:spacing w:after="0" w:line="240" w:lineRule="auto"/>
            </w:pPr>
          </w:p>
          <w:p w14:paraId="1E1E2740" w14:textId="77777777" w:rsidR="00A42454" w:rsidRDefault="003A676A">
            <w:pPr>
              <w:pStyle w:val="PDParagraphDefault"/>
            </w:pPr>
            <w:r>
              <w:t>Breaking earth (lot 555100).</w:t>
            </w:r>
          </w:p>
          <w:p w14:paraId="05D49054" w14:textId="77777777" w:rsidR="00A42454" w:rsidRDefault="00A42454">
            <w:pPr>
              <w:spacing w:after="0" w:line="240" w:lineRule="auto"/>
            </w:pPr>
          </w:p>
          <w:p w14:paraId="46B1A455" w14:textId="77777777" w:rsidR="00A42454" w:rsidRDefault="003A676A">
            <w:pPr>
              <w:pStyle w:val="Heading3"/>
            </w:pPr>
            <w:r>
              <w:rPr>
                <w:b w:val="0"/>
                <w:bCs w:val="0"/>
              </w:rPr>
              <w:t>Milestone 6</w:t>
            </w:r>
          </w:p>
          <w:p w14:paraId="27FA251A" w14:textId="77777777" w:rsidR="00A42454" w:rsidRDefault="00A42454">
            <w:pPr>
              <w:spacing w:after="0" w:line="240" w:lineRule="auto"/>
            </w:pPr>
          </w:p>
          <w:p w14:paraId="426E1037" w14:textId="77777777" w:rsidR="00A42454" w:rsidRDefault="003A676A">
            <w:pPr>
              <w:pStyle w:val="PDParagraphDefault"/>
            </w:pPr>
            <w:r>
              <w:t>Completion of fo</w:t>
            </w:r>
            <w:r>
              <w:t>undations and basement.</w:t>
            </w:r>
          </w:p>
        </w:tc>
        <w:tc>
          <w:tcPr>
            <w:tcW w:w="5357" w:type="dxa"/>
          </w:tcPr>
          <w:p w14:paraId="1370E98C" w14:textId="77777777" w:rsidR="00A42454" w:rsidRDefault="003A676A">
            <w:pPr>
              <w:pStyle w:val="Heading3"/>
            </w:pPr>
            <w:r>
              <w:rPr>
                <w:b w:val="0"/>
                <w:bCs w:val="0"/>
              </w:rPr>
              <w:t>Milestone 7</w:t>
            </w:r>
          </w:p>
          <w:p w14:paraId="6DBC51FC" w14:textId="77777777" w:rsidR="00A42454" w:rsidRDefault="00A42454">
            <w:pPr>
              <w:spacing w:after="0" w:line="240" w:lineRule="auto"/>
            </w:pPr>
          </w:p>
          <w:p w14:paraId="6CA21E3D" w14:textId="77777777" w:rsidR="00A42454" w:rsidRDefault="003A676A">
            <w:pPr>
              <w:pStyle w:val="PDParagraphDefault"/>
            </w:pPr>
            <w:r>
              <w:t>1st floor complete.</w:t>
            </w:r>
          </w:p>
          <w:p w14:paraId="226F075E" w14:textId="77777777" w:rsidR="00A42454" w:rsidRDefault="00A42454">
            <w:pPr>
              <w:spacing w:after="0" w:line="240" w:lineRule="auto"/>
            </w:pPr>
          </w:p>
          <w:p w14:paraId="187A68B5" w14:textId="77777777" w:rsidR="00A42454" w:rsidRDefault="003A676A">
            <w:pPr>
              <w:pStyle w:val="Heading3"/>
            </w:pPr>
            <w:r>
              <w:rPr>
                <w:b w:val="0"/>
                <w:bCs w:val="0"/>
              </w:rPr>
              <w:t>Milestone 8</w:t>
            </w:r>
          </w:p>
          <w:p w14:paraId="2B0FAD24" w14:textId="77777777" w:rsidR="00A42454" w:rsidRDefault="00A42454">
            <w:pPr>
              <w:spacing w:after="0" w:line="240" w:lineRule="auto"/>
            </w:pPr>
          </w:p>
          <w:p w14:paraId="1371F933" w14:textId="77777777" w:rsidR="00A42454" w:rsidRDefault="003A676A">
            <w:pPr>
              <w:pStyle w:val="PDParagraphDefault"/>
            </w:pPr>
            <w:r>
              <w:t>Roofing</w:t>
            </w:r>
          </w:p>
          <w:p w14:paraId="1671D912" w14:textId="77777777" w:rsidR="00A42454" w:rsidRDefault="00A42454">
            <w:pPr>
              <w:spacing w:after="0" w:line="240" w:lineRule="auto"/>
            </w:pPr>
          </w:p>
          <w:p w14:paraId="28A13C37" w14:textId="77777777" w:rsidR="00A42454" w:rsidRDefault="003A676A">
            <w:pPr>
              <w:pStyle w:val="Heading3"/>
            </w:pPr>
            <w:r>
              <w:rPr>
                <w:b w:val="0"/>
                <w:bCs w:val="0"/>
              </w:rPr>
              <w:t>Milestone 9</w:t>
            </w:r>
          </w:p>
          <w:p w14:paraId="4C8FD80E" w14:textId="77777777" w:rsidR="00A42454" w:rsidRDefault="00A42454">
            <w:pPr>
              <w:spacing w:after="0" w:line="240" w:lineRule="auto"/>
            </w:pPr>
          </w:p>
          <w:p w14:paraId="45607544" w14:textId="77777777" w:rsidR="00A42454" w:rsidRDefault="003A676A">
            <w:pPr>
              <w:pStyle w:val="PDParagraphDefault"/>
            </w:pPr>
            <w:r>
              <w:t>Plumbing and electrics.</w:t>
            </w:r>
          </w:p>
          <w:p w14:paraId="207F85ED" w14:textId="77777777" w:rsidR="00A42454" w:rsidRDefault="00A42454">
            <w:pPr>
              <w:spacing w:after="0" w:line="240" w:lineRule="auto"/>
            </w:pPr>
          </w:p>
          <w:p w14:paraId="57418EDE" w14:textId="77777777" w:rsidR="00A42454" w:rsidRDefault="003A676A">
            <w:pPr>
              <w:pStyle w:val="Heading3"/>
            </w:pPr>
            <w:r>
              <w:rPr>
                <w:b w:val="0"/>
                <w:bCs w:val="0"/>
              </w:rPr>
              <w:t>Milestone 10</w:t>
            </w:r>
          </w:p>
          <w:p w14:paraId="0912B637" w14:textId="77777777" w:rsidR="00A42454" w:rsidRDefault="00A42454">
            <w:pPr>
              <w:spacing w:after="0" w:line="240" w:lineRule="auto"/>
            </w:pPr>
          </w:p>
          <w:p w14:paraId="2DE50E1C" w14:textId="77777777" w:rsidR="00A42454" w:rsidRDefault="003A676A">
            <w:pPr>
              <w:pStyle w:val="PDParagraphDefault"/>
            </w:pPr>
            <w:r>
              <w:t>Interior modeling.</w:t>
            </w:r>
          </w:p>
          <w:p w14:paraId="475B0F81" w14:textId="77777777" w:rsidR="00A42454" w:rsidRDefault="00A42454">
            <w:pPr>
              <w:spacing w:after="0" w:line="240" w:lineRule="auto"/>
            </w:pPr>
          </w:p>
          <w:p w14:paraId="0B6E9EB5" w14:textId="77777777" w:rsidR="00A42454" w:rsidRDefault="003A676A">
            <w:pPr>
              <w:pStyle w:val="Heading3"/>
            </w:pPr>
            <w:r>
              <w:rPr>
                <w:b w:val="0"/>
                <w:bCs w:val="0"/>
              </w:rPr>
              <w:t>Milestone 11</w:t>
            </w:r>
          </w:p>
          <w:p w14:paraId="2DCB4D3D" w14:textId="77777777" w:rsidR="00A42454" w:rsidRDefault="00A42454">
            <w:pPr>
              <w:spacing w:after="0" w:line="240" w:lineRule="auto"/>
            </w:pPr>
          </w:p>
          <w:p w14:paraId="6B5EDB93" w14:textId="77777777" w:rsidR="00A42454" w:rsidRDefault="003A676A">
            <w:pPr>
              <w:pStyle w:val="PDParagraphDefault"/>
            </w:pPr>
            <w:r>
              <w:t>Interior finishing.</w:t>
            </w:r>
          </w:p>
          <w:p w14:paraId="311A7C02" w14:textId="77777777" w:rsidR="00A42454" w:rsidRDefault="00A42454">
            <w:pPr>
              <w:spacing w:after="0" w:line="240" w:lineRule="auto"/>
            </w:pPr>
          </w:p>
          <w:p w14:paraId="601417E4" w14:textId="77777777" w:rsidR="00A42454" w:rsidRDefault="003A676A">
            <w:pPr>
              <w:pStyle w:val="Heading3"/>
            </w:pPr>
            <w:r>
              <w:rPr>
                <w:b w:val="0"/>
                <w:bCs w:val="0"/>
              </w:rPr>
              <w:t>Milestone 12</w:t>
            </w:r>
          </w:p>
          <w:p w14:paraId="7DE56462" w14:textId="77777777" w:rsidR="00A42454" w:rsidRDefault="00A42454">
            <w:pPr>
              <w:spacing w:after="0" w:line="240" w:lineRule="auto"/>
            </w:pPr>
          </w:p>
          <w:p w14:paraId="64490CA5" w14:textId="77777777" w:rsidR="00A42454" w:rsidRDefault="003A676A">
            <w:pPr>
              <w:pStyle w:val="PDParagraphDefault"/>
            </w:pPr>
            <w:r>
              <w:t>Landscaping</w:t>
            </w:r>
          </w:p>
        </w:tc>
      </w:tr>
      <w:tr w:rsidR="00A42454" w14:paraId="22A7E1A0" w14:textId="77777777">
        <w:tblPrEx>
          <w:tblCellMar>
            <w:top w:w="0" w:type="dxa"/>
            <w:left w:w="0" w:type="dxa"/>
          </w:tblCellMar>
        </w:tblPrEx>
        <w:trPr>
          <w:jc w:val="center"/>
        </w:trPr>
        <w:tc>
          <w:tcPr>
            <w:tcW w:w="5357" w:type="dxa"/>
          </w:tcPr>
          <w:p w14:paraId="2C214E96" w14:textId="77777777" w:rsidR="00A42454" w:rsidRDefault="003A676A">
            <w:pPr>
              <w:pStyle w:val="PDParagraphDefault"/>
            </w:pPr>
            <w:r>
              <w:rPr>
                <w:sz w:val="21"/>
                <w:szCs w:val="21"/>
              </w:rPr>
              <w:t>For each milestone try to provide a short description. Obviously the milestones will depend on the project but would normally include key events in the project’s life especially those depending on outside agencies (such as planning authorities or builders’</w:t>
            </w:r>
            <w:r>
              <w:rPr>
                <w:sz w:val="21"/>
                <w:szCs w:val="21"/>
              </w:rPr>
              <w:t xml:space="preserve"> merchants) as well as key stages in the project’s completion (such as the laying of foundations etc.). </w:t>
            </w:r>
          </w:p>
        </w:tc>
        <w:tc>
          <w:tcPr>
            <w:tcW w:w="5357" w:type="dxa"/>
          </w:tcPr>
          <w:p w14:paraId="14D0A072" w14:textId="77777777" w:rsidR="00A42454" w:rsidRDefault="003A676A">
            <w:pPr>
              <w:pStyle w:val="PDParagraphDefault"/>
            </w:pPr>
            <w:r>
              <w:rPr>
                <w:sz w:val="21"/>
                <w:szCs w:val="21"/>
              </w:rPr>
              <w:t>You should include dates here (if possible) and if you wish you can include the percentage completion through the whole project near each milestone. Wh</w:t>
            </w:r>
            <w:r>
              <w:rPr>
                <w:sz w:val="21"/>
                <w:szCs w:val="21"/>
              </w:rPr>
              <w:t>en choosing milestones you should bear in mind both the payment of fees (yours and contractors) and the ordering and delivery of materials.</w:t>
            </w:r>
          </w:p>
        </w:tc>
      </w:tr>
    </w:tbl>
    <w:p w14:paraId="1D87710C" w14:textId="77777777" w:rsidR="00A42454" w:rsidRDefault="00A42454">
      <w:pPr>
        <w:sectPr w:rsidR="00A42454">
          <w:pgSz w:w="12240" w:h="15840" w:code="1"/>
          <w:pgMar w:top="979" w:right="763" w:bottom="979" w:left="763" w:header="240" w:footer="240" w:gutter="0"/>
          <w:cols w:space="720"/>
        </w:sectPr>
      </w:pPr>
    </w:p>
    <w:p w14:paraId="70089C7E" w14:textId="77777777" w:rsidR="00A42454" w:rsidRDefault="003A676A">
      <w:pPr>
        <w:jc w:val="center"/>
      </w:pPr>
      <w:r>
        <w:rPr>
          <w:noProof/>
        </w:rPr>
        <w:drawing>
          <wp:inline distT="0" distB="0" distL="0" distR="0" wp14:anchorId="57AB50DE" wp14:editId="624A366E">
            <wp:extent cx="2676525" cy="1781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76525" cy="1781175"/>
                    </a:xfrm>
                    <a:prstGeom prst="rect">
                      <a:avLst/>
                    </a:prstGeom>
                  </pic:spPr>
                </pic:pic>
              </a:graphicData>
            </a:graphic>
          </wp:inline>
        </w:drawing>
      </w:r>
    </w:p>
    <w:p w14:paraId="15688463" w14:textId="77777777" w:rsidR="00A42454" w:rsidRDefault="00A42454">
      <w:pPr>
        <w:spacing w:after="0" w:line="240" w:lineRule="auto"/>
      </w:pPr>
    </w:p>
    <w:p w14:paraId="65AB921E" w14:textId="77777777" w:rsidR="00A42454" w:rsidRDefault="003A676A">
      <w:pPr>
        <w:pStyle w:val="Heading3"/>
        <w:pBdr>
          <w:left w:val="none" w:sz="0" w:space="4" w:color="auto"/>
        </w:pBdr>
      </w:pPr>
      <w:r>
        <w:rPr>
          <w:b w:val="0"/>
          <w:bCs w:val="0"/>
        </w:rPr>
        <w:t>Firm’s profile</w:t>
      </w:r>
    </w:p>
    <w:p w14:paraId="02118608" w14:textId="77777777" w:rsidR="00A42454" w:rsidRDefault="00A42454">
      <w:pPr>
        <w:spacing w:after="0" w:line="240" w:lineRule="auto"/>
      </w:pPr>
    </w:p>
    <w:p w14:paraId="754FA16B" w14:textId="77777777" w:rsidR="00A42454" w:rsidRDefault="003A676A">
      <w:pPr>
        <w:pStyle w:val="PDParagraphDefault"/>
        <w:pBdr>
          <w:left w:val="none" w:sz="0" w:space="4" w:color="auto"/>
        </w:pBdr>
      </w:pPr>
      <w:r>
        <w:rPr>
          <w:b/>
          <w:bCs/>
        </w:rPr>
        <w:t xml:space="preserve">[Sender.Company] </w:t>
      </w:r>
      <w:r>
        <w:t xml:space="preserve">is a leading firm in </w:t>
      </w:r>
      <w:r>
        <w:rPr>
          <w:b/>
          <w:bCs/>
        </w:rPr>
        <w:t>GEOGRAPHIC AREA</w:t>
      </w:r>
      <w:r>
        <w:t xml:space="preserve"> specializing in customer-o</w:t>
      </w:r>
      <w:r>
        <w:t xml:space="preserve">riented design and project-management  to make your dream home and garden a reality. </w:t>
      </w:r>
      <w:r>
        <w:rPr>
          <w:b/>
          <w:bCs/>
        </w:rPr>
        <w:t>[Sender.Company]</w:t>
      </w:r>
      <w:r>
        <w:t xml:space="preserve"> has unique expertise in the areas of both new builds and home renovations and has been operating since year. </w:t>
      </w:r>
      <w:r>
        <w:rPr>
          <w:b/>
          <w:bCs/>
        </w:rPr>
        <w:t>[Sender.Company]</w:t>
      </w:r>
      <w:r>
        <w:t>has assisted hundreds of clie</w:t>
      </w:r>
      <w:r>
        <w:t xml:space="preserve">nts across multiple industries including private clients, local government and schools as well as major state and national businesses. Our previous clients include </w:t>
      </w:r>
      <w:r>
        <w:rPr>
          <w:b/>
          <w:bCs/>
        </w:rPr>
        <w:t>PREVIOUS CLIENTS</w:t>
      </w:r>
      <w:r>
        <w:t>.</w:t>
      </w:r>
    </w:p>
    <w:p w14:paraId="0AF06EC7" w14:textId="77777777" w:rsidR="00A42454" w:rsidRDefault="00A42454">
      <w:pPr>
        <w:spacing w:after="0" w:line="240" w:lineRule="auto"/>
      </w:pPr>
    </w:p>
    <w:p w14:paraId="44D677DF" w14:textId="77777777" w:rsidR="00A42454" w:rsidRDefault="003A676A">
      <w:pPr>
        <w:pStyle w:val="Heading3"/>
        <w:pBdr>
          <w:top w:val="none" w:sz="0" w:space="15" w:color="auto"/>
          <w:left w:val="none" w:sz="0" w:space="4" w:color="auto"/>
        </w:pBdr>
      </w:pPr>
      <w:r>
        <w:rPr>
          <w:b w:val="0"/>
          <w:bCs w:val="0"/>
        </w:rPr>
        <w:t>Key staff</w:t>
      </w:r>
    </w:p>
    <w:p w14:paraId="72C18CF6" w14:textId="77777777" w:rsidR="00A42454" w:rsidRDefault="00A42454">
      <w:pPr>
        <w:spacing w:after="0" w:line="240" w:lineRule="auto"/>
      </w:pPr>
    </w:p>
    <w:p w14:paraId="0649A93D" w14:textId="77777777" w:rsidR="00A42454" w:rsidRDefault="003A676A">
      <w:pPr>
        <w:pStyle w:val="PDParagraphDefault"/>
        <w:pBdr>
          <w:left w:val="none" w:sz="0" w:space="4" w:color="auto"/>
        </w:pBdr>
      </w:pPr>
      <w:r>
        <w:t>Include the bios of some key figures from the firm, especially</w:t>
      </w:r>
      <w:r>
        <w:t xml:space="preserve"> the owner and the person in charge of this project. Include photographs as well since people like to have a face to put to a name on the phone or by email. If you have a standard bio (perhaps from the website) you can use this, otherwise you can create on</w:t>
      </w:r>
      <w:r>
        <w:t>e around 50-150 words detailing their experience, the date of their qualifications and any other similar projects which the architect has worked on.</w:t>
      </w:r>
    </w:p>
    <w:p w14:paraId="52EE43FA" w14:textId="77777777" w:rsidR="00A42454" w:rsidRDefault="00A42454">
      <w:pPr>
        <w:spacing w:after="0" w:line="240" w:lineRule="auto"/>
      </w:pPr>
    </w:p>
    <w:p w14:paraId="19B2BE37" w14:textId="77777777" w:rsidR="00A42454" w:rsidRDefault="003A676A">
      <w:pPr>
        <w:pStyle w:val="Heading3"/>
        <w:pBdr>
          <w:top w:val="none" w:sz="0" w:space="15" w:color="auto"/>
          <w:left w:val="none" w:sz="0" w:space="4" w:color="auto"/>
        </w:pBdr>
      </w:pPr>
      <w:r>
        <w:rPr>
          <w:b w:val="0"/>
          <w:bCs w:val="0"/>
        </w:rPr>
        <w:t>Pricing</w:t>
      </w:r>
    </w:p>
    <w:p w14:paraId="79380923" w14:textId="77777777" w:rsidR="00A42454" w:rsidRDefault="00A42454">
      <w:pPr>
        <w:spacing w:after="0" w:line="240" w:lineRule="auto"/>
      </w:pPr>
    </w:p>
    <w:p w14:paraId="75C376A7" w14:textId="77777777" w:rsidR="00A42454" w:rsidRDefault="003A676A">
      <w:pPr>
        <w:pStyle w:val="PDParagraphDefault"/>
        <w:pBdr>
          <w:left w:val="none" w:sz="0" w:space="4" w:color="auto"/>
        </w:pBdr>
        <w:sectPr w:rsidR="00A42454">
          <w:pgSz w:w="12240" w:h="15840" w:code="1"/>
          <w:pgMar w:top="979" w:right="763" w:bottom="979" w:left="763" w:header="240" w:footer="240" w:gutter="0"/>
          <w:cols w:space="720"/>
        </w:sectPr>
      </w:pPr>
      <w:r>
        <w:t xml:space="preserve">Our fee for seeing the project through from start to completion will be </w:t>
      </w:r>
      <w:r>
        <w:rPr>
          <w:b/>
          <w:bCs/>
        </w:rPr>
        <w:t>FEE</w:t>
      </w:r>
      <w:r>
        <w:t>. In ad</w:t>
      </w:r>
      <w:r>
        <w:t xml:space="preserve">dition to this you should also budget approximately </w:t>
      </w:r>
      <w:r>
        <w:rPr>
          <w:b/>
          <w:bCs/>
        </w:rPr>
        <w:t>BUDGET</w:t>
      </w:r>
      <w:r>
        <w:t xml:space="preserve"> for additional materials and outsourcing of labour.</w:t>
      </w:r>
    </w:p>
    <w:p w14:paraId="66ABD715" w14:textId="77777777" w:rsidR="00A42454" w:rsidRDefault="003A676A">
      <w:pPr>
        <w:pStyle w:val="Heading2"/>
      </w:pPr>
      <w:r>
        <w:rPr>
          <w:b w:val="0"/>
          <w:bCs w:val="0"/>
          <w:sz w:val="72"/>
          <w:szCs w:val="72"/>
        </w:rPr>
        <w:t>Payment terms</w:t>
      </w:r>
    </w:p>
    <w:p w14:paraId="6967288D" w14:textId="77777777" w:rsidR="00A42454" w:rsidRDefault="00A42454">
      <w:pPr>
        <w:spacing w:after="0" w:line="240" w:lineRule="auto"/>
      </w:pPr>
    </w:p>
    <w:p w14:paraId="358BA6F4" w14:textId="77777777" w:rsidR="00A42454" w:rsidRDefault="003A676A">
      <w:pPr>
        <w:pStyle w:val="PDParagraphDefault"/>
      </w:pPr>
      <w:r>
        <w:t>We propose the following payment terms:</w:t>
      </w:r>
    </w:p>
    <w:p w14:paraId="4990B089" w14:textId="77777777" w:rsidR="00A42454" w:rsidRDefault="00A42454">
      <w:pPr>
        <w:spacing w:after="0" w:line="240" w:lineRule="auto"/>
      </w:pPr>
    </w:p>
    <w:tbl>
      <w:tblPr>
        <w:tblStyle w:val="PDRowItem"/>
        <w:tblW w:w="0" w:type="auto"/>
        <w:jc w:val="center"/>
        <w:tblInd w:w="0" w:type="dxa"/>
        <w:tblCellMar>
          <w:top w:w="0" w:type="dxa"/>
          <w:left w:w="0" w:type="dxa"/>
        </w:tblCellMar>
        <w:tblLook w:val="04A0" w:firstRow="1" w:lastRow="0" w:firstColumn="1" w:lastColumn="0" w:noHBand="0" w:noVBand="1"/>
      </w:tblPr>
      <w:tblGrid>
        <w:gridCol w:w="1320"/>
        <w:gridCol w:w="13"/>
        <w:gridCol w:w="9"/>
        <w:gridCol w:w="20"/>
        <w:gridCol w:w="57"/>
        <w:gridCol w:w="58"/>
        <w:gridCol w:w="1261"/>
        <w:gridCol w:w="14"/>
        <w:gridCol w:w="29"/>
        <w:gridCol w:w="44"/>
        <w:gridCol w:w="28"/>
        <w:gridCol w:w="29"/>
        <w:gridCol w:w="7832"/>
      </w:tblGrid>
      <w:tr w:rsidR="00A42454" w14:paraId="7FFB3B00" w14:textId="77777777">
        <w:tblPrEx>
          <w:tblCellMar>
            <w:top w:w="0" w:type="dxa"/>
            <w:left w:w="0" w:type="dxa"/>
          </w:tblCellMar>
        </w:tblPrEx>
        <w:trPr>
          <w:jc w:val="center"/>
        </w:trPr>
        <w:tc>
          <w:tcPr>
            <w:tcW w:w="1320" w:type="dxa"/>
          </w:tcPr>
          <w:p w14:paraId="4ED16610" w14:textId="77777777" w:rsidR="00A42454" w:rsidRDefault="003A676A">
            <w:pPr>
              <w:pStyle w:val="PDParagraphDefault"/>
            </w:pPr>
            <w:r>
              <w:rPr>
                <w:rFonts w:ascii="Cormorant Garamond" w:hAnsi="Cormorant Garamond" w:cs="Cormorant Garamond"/>
                <w:b/>
                <w:bCs/>
                <w:sz w:val="72"/>
                <w:szCs w:val="72"/>
              </w:rPr>
              <w:t>10</w:t>
            </w:r>
          </w:p>
        </w:tc>
        <w:tc>
          <w:tcPr>
            <w:tcW w:w="1418" w:type="dxa"/>
            <w:gridSpan w:val="6"/>
          </w:tcPr>
          <w:p w14:paraId="52455C09" w14:textId="77777777" w:rsidR="00A42454" w:rsidRDefault="003A676A">
            <w:pPr>
              <w:pStyle w:val="PDParagraphDefault"/>
            </w:pPr>
            <w:r>
              <w:t xml:space="preserve">% </w:t>
            </w:r>
            <w:r>
              <w:rPr>
                <w:sz w:val="18"/>
                <w:szCs w:val="18"/>
              </w:rPr>
              <w:t>(10%)</w:t>
            </w:r>
          </w:p>
        </w:tc>
        <w:tc>
          <w:tcPr>
            <w:tcW w:w="7976" w:type="dxa"/>
            <w:gridSpan w:val="6"/>
          </w:tcPr>
          <w:p w14:paraId="49E8B882" w14:textId="77777777" w:rsidR="00A42454" w:rsidRDefault="003A676A">
            <w:pPr>
              <w:pStyle w:val="PDParagraphDefault"/>
            </w:pPr>
            <w:r>
              <w:t>Paid on acceptance of this architectural proposal and signing of our terms and conditions.</w:t>
            </w:r>
          </w:p>
        </w:tc>
      </w:tr>
      <w:tr w:rsidR="00A42454" w14:paraId="3F026B36" w14:textId="77777777">
        <w:tblPrEx>
          <w:tblCellMar>
            <w:top w:w="0" w:type="dxa"/>
            <w:left w:w="0" w:type="dxa"/>
          </w:tblCellMar>
        </w:tblPrEx>
        <w:trPr>
          <w:jc w:val="center"/>
        </w:trPr>
        <w:tc>
          <w:tcPr>
            <w:tcW w:w="1342" w:type="dxa"/>
            <w:gridSpan w:val="3"/>
          </w:tcPr>
          <w:p w14:paraId="64135ECB" w14:textId="77777777" w:rsidR="00A42454" w:rsidRDefault="003A676A">
            <w:pPr>
              <w:pStyle w:val="PDParagraphDefault"/>
            </w:pPr>
            <w:r>
              <w:rPr>
                <w:rFonts w:ascii="Cormorant Garamond" w:hAnsi="Cormorant Garamond" w:cs="Cormorant Garamond"/>
                <w:b/>
                <w:bCs/>
                <w:sz w:val="72"/>
                <w:szCs w:val="72"/>
              </w:rPr>
              <w:t>20</w:t>
            </w:r>
          </w:p>
        </w:tc>
        <w:tc>
          <w:tcPr>
            <w:tcW w:w="1410" w:type="dxa"/>
            <w:gridSpan w:val="5"/>
          </w:tcPr>
          <w:p w14:paraId="56286BE2" w14:textId="77777777" w:rsidR="00A42454" w:rsidRDefault="003A676A">
            <w:pPr>
              <w:pStyle w:val="PDParagraphDefault"/>
            </w:pPr>
            <w:r>
              <w:t xml:space="preserve">% </w:t>
            </w:r>
            <w:r>
              <w:rPr>
                <w:sz w:val="18"/>
                <w:szCs w:val="18"/>
              </w:rPr>
              <w:t>(30%)</w:t>
            </w:r>
          </w:p>
        </w:tc>
        <w:tc>
          <w:tcPr>
            <w:tcW w:w="7962" w:type="dxa"/>
            <w:gridSpan w:val="5"/>
          </w:tcPr>
          <w:p w14:paraId="67BFAAA5" w14:textId="77777777" w:rsidR="00A42454" w:rsidRDefault="003A676A">
            <w:pPr>
              <w:pStyle w:val="PDParagraphDefault"/>
            </w:pPr>
            <w:r>
              <w:t>Paid at Milestone 1, completion of drawing and sketches.</w:t>
            </w:r>
          </w:p>
        </w:tc>
      </w:tr>
      <w:tr w:rsidR="00A42454" w14:paraId="46706A83" w14:textId="77777777">
        <w:tblPrEx>
          <w:tblCellMar>
            <w:top w:w="0" w:type="dxa"/>
            <w:left w:w="0" w:type="dxa"/>
          </w:tblCellMar>
        </w:tblPrEx>
        <w:trPr>
          <w:jc w:val="center"/>
        </w:trPr>
        <w:tc>
          <w:tcPr>
            <w:tcW w:w="1333" w:type="dxa"/>
            <w:gridSpan w:val="2"/>
          </w:tcPr>
          <w:p w14:paraId="5AD7C657" w14:textId="77777777" w:rsidR="00A42454" w:rsidRDefault="003A676A">
            <w:pPr>
              <w:pStyle w:val="PDParagraphDefault"/>
            </w:pPr>
            <w:r>
              <w:rPr>
                <w:rFonts w:ascii="Cormorant Garamond" w:hAnsi="Cormorant Garamond" w:cs="Cormorant Garamond"/>
                <w:b/>
                <w:bCs/>
                <w:sz w:val="72"/>
                <w:szCs w:val="72"/>
              </w:rPr>
              <w:t>30</w:t>
            </w:r>
          </w:p>
        </w:tc>
        <w:tc>
          <w:tcPr>
            <w:tcW w:w="1492" w:type="dxa"/>
            <w:gridSpan w:val="8"/>
          </w:tcPr>
          <w:p w14:paraId="22E0DBA3" w14:textId="77777777" w:rsidR="00A42454" w:rsidRDefault="003A676A">
            <w:pPr>
              <w:pStyle w:val="PDParagraphDefault"/>
            </w:pPr>
            <w:r>
              <w:t xml:space="preserve">% </w:t>
            </w:r>
            <w:r>
              <w:rPr>
                <w:sz w:val="18"/>
                <w:szCs w:val="18"/>
              </w:rPr>
              <w:t>(60%)</w:t>
            </w:r>
          </w:p>
        </w:tc>
        <w:tc>
          <w:tcPr>
            <w:tcW w:w="7889" w:type="dxa"/>
            <w:gridSpan w:val="3"/>
          </w:tcPr>
          <w:p w14:paraId="2756C280" w14:textId="77777777" w:rsidR="00A42454" w:rsidRDefault="003A676A">
            <w:pPr>
              <w:pStyle w:val="PDParagraphDefault"/>
            </w:pPr>
            <w:r>
              <w:t>Paid at Milestone 4, planning permission being granted.</w:t>
            </w:r>
          </w:p>
        </w:tc>
      </w:tr>
      <w:tr w:rsidR="00A42454" w14:paraId="49343162" w14:textId="77777777">
        <w:tblPrEx>
          <w:tblCellMar>
            <w:top w:w="0" w:type="dxa"/>
            <w:left w:w="0" w:type="dxa"/>
          </w:tblCellMar>
        </w:tblPrEx>
        <w:trPr>
          <w:jc w:val="center"/>
        </w:trPr>
        <w:tc>
          <w:tcPr>
            <w:tcW w:w="1362" w:type="dxa"/>
            <w:gridSpan w:val="4"/>
          </w:tcPr>
          <w:p w14:paraId="61B2FE67" w14:textId="77777777" w:rsidR="00A42454" w:rsidRDefault="003A676A">
            <w:pPr>
              <w:pStyle w:val="PDParagraphDefault"/>
            </w:pPr>
            <w:r>
              <w:rPr>
                <w:rFonts w:ascii="Cormorant Garamond" w:hAnsi="Cormorant Garamond" w:cs="Cormorant Garamond"/>
                <w:b/>
                <w:bCs/>
                <w:sz w:val="72"/>
                <w:szCs w:val="72"/>
              </w:rPr>
              <w:t>10</w:t>
            </w:r>
          </w:p>
        </w:tc>
        <w:tc>
          <w:tcPr>
            <w:tcW w:w="1419" w:type="dxa"/>
            <w:gridSpan w:val="5"/>
          </w:tcPr>
          <w:p w14:paraId="2AD694F4" w14:textId="77777777" w:rsidR="00A42454" w:rsidRDefault="003A676A">
            <w:pPr>
              <w:pStyle w:val="PDParagraphDefault"/>
            </w:pPr>
            <w:r>
              <w:t xml:space="preserve">% </w:t>
            </w:r>
            <w:r>
              <w:rPr>
                <w:sz w:val="18"/>
                <w:szCs w:val="18"/>
              </w:rPr>
              <w:t>(70%)</w:t>
            </w:r>
          </w:p>
        </w:tc>
        <w:tc>
          <w:tcPr>
            <w:tcW w:w="7933" w:type="dxa"/>
            <w:gridSpan w:val="4"/>
          </w:tcPr>
          <w:p w14:paraId="051D1ED3" w14:textId="77777777" w:rsidR="00A42454" w:rsidRDefault="003A676A">
            <w:pPr>
              <w:pStyle w:val="PDParagraphDefault"/>
            </w:pPr>
            <w:r>
              <w:t>Paid at Milestone 6, basement level completion.</w:t>
            </w:r>
          </w:p>
        </w:tc>
      </w:tr>
      <w:tr w:rsidR="00A42454" w14:paraId="3EA2914D" w14:textId="77777777">
        <w:tblPrEx>
          <w:tblCellMar>
            <w:top w:w="0" w:type="dxa"/>
            <w:left w:w="0" w:type="dxa"/>
          </w:tblCellMar>
        </w:tblPrEx>
        <w:trPr>
          <w:jc w:val="center"/>
        </w:trPr>
        <w:tc>
          <w:tcPr>
            <w:tcW w:w="1419" w:type="dxa"/>
            <w:gridSpan w:val="5"/>
          </w:tcPr>
          <w:p w14:paraId="7257674C" w14:textId="77777777" w:rsidR="00A42454" w:rsidRDefault="003A676A">
            <w:pPr>
              <w:pStyle w:val="PDParagraphDefault"/>
            </w:pPr>
            <w:r>
              <w:rPr>
                <w:rFonts w:ascii="Cormorant Garamond" w:hAnsi="Cormorant Garamond" w:cs="Cormorant Garamond"/>
                <w:b/>
                <w:bCs/>
                <w:sz w:val="72"/>
                <w:szCs w:val="72"/>
              </w:rPr>
              <w:t>20</w:t>
            </w:r>
          </w:p>
        </w:tc>
        <w:tc>
          <w:tcPr>
            <w:tcW w:w="1434" w:type="dxa"/>
            <w:gridSpan w:val="6"/>
          </w:tcPr>
          <w:p w14:paraId="1E22C1A0" w14:textId="77777777" w:rsidR="00A42454" w:rsidRDefault="003A676A">
            <w:pPr>
              <w:pStyle w:val="PDParagraphDefault"/>
            </w:pPr>
            <w:r>
              <w:t xml:space="preserve">% </w:t>
            </w:r>
            <w:r>
              <w:rPr>
                <w:sz w:val="18"/>
                <w:szCs w:val="18"/>
              </w:rPr>
              <w:t>(90%)</w:t>
            </w:r>
          </w:p>
        </w:tc>
        <w:tc>
          <w:tcPr>
            <w:tcW w:w="7861" w:type="dxa"/>
            <w:gridSpan w:val="2"/>
          </w:tcPr>
          <w:p w14:paraId="366AEA12" w14:textId="77777777" w:rsidR="00A42454" w:rsidRDefault="003A676A">
            <w:pPr>
              <w:pStyle w:val="PDParagraphDefault"/>
            </w:pPr>
            <w:r>
              <w:t>Paid at Milestone 8, roofing complete.</w:t>
            </w:r>
          </w:p>
        </w:tc>
      </w:tr>
      <w:tr w:rsidR="00A42454" w14:paraId="4174625B" w14:textId="77777777">
        <w:tblPrEx>
          <w:tblCellMar>
            <w:top w:w="0" w:type="dxa"/>
            <w:left w:w="0" w:type="dxa"/>
          </w:tblCellMar>
        </w:tblPrEx>
        <w:trPr>
          <w:jc w:val="center"/>
        </w:trPr>
        <w:tc>
          <w:tcPr>
            <w:tcW w:w="1477" w:type="dxa"/>
            <w:gridSpan w:val="6"/>
          </w:tcPr>
          <w:p w14:paraId="7DAD0BDD" w14:textId="77777777" w:rsidR="00A42454" w:rsidRDefault="003A676A">
            <w:pPr>
              <w:pStyle w:val="PDParagraphDefault"/>
            </w:pPr>
            <w:r>
              <w:rPr>
                <w:rFonts w:ascii="Cormorant Garamond" w:hAnsi="Cormorant Garamond" w:cs="Cormorant Garamond"/>
                <w:b/>
                <w:bCs/>
                <w:sz w:val="72"/>
                <w:szCs w:val="72"/>
              </w:rPr>
              <w:t>10</w:t>
            </w:r>
          </w:p>
        </w:tc>
        <w:tc>
          <w:tcPr>
            <w:tcW w:w="1405" w:type="dxa"/>
            <w:gridSpan w:val="6"/>
          </w:tcPr>
          <w:p w14:paraId="72AD15C4" w14:textId="77777777" w:rsidR="00A42454" w:rsidRDefault="003A676A">
            <w:pPr>
              <w:pStyle w:val="PDParagraphDefault"/>
            </w:pPr>
            <w:r>
              <w:t xml:space="preserve">% </w:t>
            </w:r>
            <w:r>
              <w:rPr>
                <w:sz w:val="18"/>
                <w:szCs w:val="18"/>
              </w:rPr>
              <w:t>(100%)</w:t>
            </w:r>
          </w:p>
        </w:tc>
        <w:tc>
          <w:tcPr>
            <w:tcW w:w="7832" w:type="dxa"/>
          </w:tcPr>
          <w:p w14:paraId="75290366" w14:textId="77777777" w:rsidR="00A42454" w:rsidRDefault="003A676A">
            <w:pPr>
              <w:pStyle w:val="PDParagraphDefault"/>
            </w:pPr>
            <w:r>
              <w:t>Paid on completion of project.</w:t>
            </w:r>
          </w:p>
        </w:tc>
      </w:tr>
    </w:tbl>
    <w:p w14:paraId="28EE121B" w14:textId="77777777" w:rsidR="00A42454" w:rsidRDefault="00A42454">
      <w:pPr>
        <w:sectPr w:rsidR="00A42454">
          <w:pgSz w:w="12240" w:h="15840" w:code="1"/>
          <w:pgMar w:top="979" w:right="763" w:bottom="979" w:left="763" w:header="240" w:footer="240" w:gutter="0"/>
          <w:cols w:space="720"/>
        </w:sectPr>
      </w:pPr>
    </w:p>
    <w:p w14:paraId="50394F81" w14:textId="77777777" w:rsidR="00A42454" w:rsidRDefault="003A676A">
      <w:pPr>
        <w:pStyle w:val="Heading2"/>
      </w:pPr>
      <w:r>
        <w:rPr>
          <w:b w:val="0"/>
          <w:bCs w:val="0"/>
          <w:sz w:val="72"/>
          <w:szCs w:val="72"/>
        </w:rPr>
        <w:t>Contact us</w:t>
      </w:r>
    </w:p>
    <w:p w14:paraId="41ABDC75" w14:textId="77777777" w:rsidR="00A42454" w:rsidRDefault="00A42454">
      <w:pPr>
        <w:spacing w:after="0" w:line="240" w:lineRule="auto"/>
      </w:pPr>
    </w:p>
    <w:p w14:paraId="7935511D" w14:textId="77777777" w:rsidR="00A42454" w:rsidRDefault="003A676A">
      <w:pPr>
        <w:pStyle w:val="PDParagraphDefault"/>
      </w:pPr>
      <w:r>
        <w:t>You can get in touch with us in any of the below ways:</w:t>
      </w:r>
    </w:p>
    <w:p w14:paraId="0D75B2DC" w14:textId="77777777" w:rsidR="00A42454" w:rsidRDefault="00A42454">
      <w:pPr>
        <w:spacing w:after="0" w:line="240" w:lineRule="auto"/>
      </w:pPr>
    </w:p>
    <w:tbl>
      <w:tblPr>
        <w:tblStyle w:val="PDRowItem"/>
        <w:tblW w:w="0" w:type="auto"/>
        <w:jc w:val="center"/>
        <w:tblInd w:w="0" w:type="dxa"/>
        <w:tblCellMar>
          <w:top w:w="0" w:type="dxa"/>
          <w:left w:w="0" w:type="dxa"/>
        </w:tblCellMar>
        <w:tblLook w:val="04A0" w:firstRow="1" w:lastRow="0" w:firstColumn="1" w:lastColumn="0" w:noHBand="0" w:noVBand="1"/>
      </w:tblPr>
      <w:tblGrid>
        <w:gridCol w:w="2570"/>
        <w:gridCol w:w="4158"/>
        <w:gridCol w:w="3986"/>
      </w:tblGrid>
      <w:tr w:rsidR="00A42454" w14:paraId="03EFDC16" w14:textId="77777777">
        <w:tblPrEx>
          <w:tblCellMar>
            <w:top w:w="0" w:type="dxa"/>
            <w:left w:w="0" w:type="dxa"/>
          </w:tblCellMar>
        </w:tblPrEx>
        <w:trPr>
          <w:jc w:val="center"/>
        </w:trPr>
        <w:tc>
          <w:tcPr>
            <w:tcW w:w="2570" w:type="dxa"/>
          </w:tcPr>
          <w:p w14:paraId="775B55FE" w14:textId="77777777" w:rsidR="00A42454" w:rsidRDefault="003A676A">
            <w:pPr>
              <w:pStyle w:val="Heading3"/>
            </w:pPr>
            <w:r>
              <w:rPr>
                <w:b w:val="0"/>
                <w:bCs w:val="0"/>
              </w:rPr>
              <w:t>By Phone</w:t>
            </w:r>
          </w:p>
          <w:p w14:paraId="05FEFAB2" w14:textId="77777777" w:rsidR="00A42454" w:rsidRDefault="00A42454">
            <w:pPr>
              <w:spacing w:after="0" w:line="240" w:lineRule="auto"/>
            </w:pPr>
          </w:p>
          <w:p w14:paraId="21E4373D" w14:textId="77777777" w:rsidR="00A42454" w:rsidRDefault="003A676A">
            <w:pPr>
              <w:pStyle w:val="Heading3"/>
            </w:pPr>
            <w:r>
              <w:rPr>
                <w:b w:val="0"/>
                <w:bCs w:val="0"/>
              </w:rPr>
              <w:t>By Email</w:t>
            </w:r>
          </w:p>
          <w:p w14:paraId="4B27D7F5" w14:textId="77777777" w:rsidR="00A42454" w:rsidRDefault="00A42454">
            <w:pPr>
              <w:spacing w:after="0" w:line="240" w:lineRule="auto"/>
            </w:pPr>
          </w:p>
          <w:p w14:paraId="52949FB4" w14:textId="77777777" w:rsidR="00A42454" w:rsidRDefault="003A676A">
            <w:pPr>
              <w:pStyle w:val="Heading3"/>
            </w:pPr>
            <w:r>
              <w:rPr>
                <w:b w:val="0"/>
                <w:bCs w:val="0"/>
              </w:rPr>
              <w:t>By Fax</w:t>
            </w:r>
          </w:p>
          <w:p w14:paraId="2ABFA418" w14:textId="77777777" w:rsidR="00A42454" w:rsidRDefault="00A42454">
            <w:pPr>
              <w:spacing w:after="0" w:line="240" w:lineRule="auto"/>
            </w:pPr>
          </w:p>
          <w:p w14:paraId="1506EF2F" w14:textId="77777777" w:rsidR="00A42454" w:rsidRDefault="003A676A">
            <w:pPr>
              <w:pStyle w:val="Heading3"/>
            </w:pPr>
            <w:r>
              <w:rPr>
                <w:b w:val="0"/>
                <w:bCs w:val="0"/>
              </w:rPr>
              <w:t>On Our Website</w:t>
            </w:r>
          </w:p>
          <w:p w14:paraId="461295F8" w14:textId="77777777" w:rsidR="00A42454" w:rsidRDefault="00A42454">
            <w:pPr>
              <w:spacing w:after="0" w:line="240" w:lineRule="auto"/>
            </w:pPr>
          </w:p>
          <w:p w14:paraId="52103843" w14:textId="77777777" w:rsidR="00A42454" w:rsidRDefault="003A676A">
            <w:pPr>
              <w:pStyle w:val="Heading3"/>
            </w:pPr>
            <w:r>
              <w:rPr>
                <w:b w:val="0"/>
                <w:bCs w:val="0"/>
              </w:rPr>
              <w:t>By Post</w:t>
            </w:r>
          </w:p>
        </w:tc>
        <w:tc>
          <w:tcPr>
            <w:tcW w:w="8144" w:type="dxa"/>
            <w:gridSpan w:val="2"/>
          </w:tcPr>
          <w:p w14:paraId="534B5521" w14:textId="77777777" w:rsidR="00A42454" w:rsidRDefault="003A676A">
            <w:pPr>
              <w:pStyle w:val="PDParagraphDefault"/>
            </w:pPr>
            <w:r>
              <w:t>[Salesman.Phone]</w:t>
            </w:r>
            <w:r>
              <w:rPr>
                <w:b/>
                <w:bCs/>
              </w:rPr>
              <w:t xml:space="preserve"> </w:t>
            </w:r>
            <w:r>
              <w:t xml:space="preserve"> (Cellphone of </w:t>
            </w:r>
            <w:r>
              <w:rPr>
                <w:b/>
                <w:bCs/>
              </w:rPr>
              <w:t>SALESMAN</w:t>
            </w:r>
            <w:r>
              <w:t>)</w:t>
            </w:r>
          </w:p>
          <w:p w14:paraId="0C0DB752" w14:textId="77777777" w:rsidR="00A42454" w:rsidRDefault="003A676A">
            <w:pPr>
              <w:pStyle w:val="PDParagraphDefault"/>
            </w:pPr>
            <w:r>
              <w:t>[Sender.Phone]   (Main Reception)</w:t>
            </w:r>
          </w:p>
          <w:p w14:paraId="053E8096" w14:textId="77777777" w:rsidR="00A42454" w:rsidRDefault="00A42454">
            <w:pPr>
              <w:spacing w:after="0" w:line="240" w:lineRule="auto"/>
            </w:pPr>
          </w:p>
          <w:p w14:paraId="49D7AC05" w14:textId="77777777" w:rsidR="00A42454" w:rsidRDefault="003A676A">
            <w:pPr>
              <w:pStyle w:val="PDParagraphDefault"/>
            </w:pPr>
            <w:r>
              <w:t>[Sender.Email]​</w:t>
            </w:r>
          </w:p>
          <w:p w14:paraId="71EF1820" w14:textId="77777777" w:rsidR="00A42454" w:rsidRDefault="00A42454">
            <w:pPr>
              <w:spacing w:after="0" w:line="240" w:lineRule="auto"/>
            </w:pPr>
          </w:p>
          <w:p w14:paraId="7C7D7B6F" w14:textId="77777777" w:rsidR="00A42454" w:rsidRDefault="003A676A">
            <w:pPr>
              <w:pStyle w:val="PDParagraphDefault"/>
            </w:pPr>
            <w:r>
              <w:t>[Sender.Phone]​</w:t>
            </w:r>
          </w:p>
          <w:p w14:paraId="74F53C3E" w14:textId="77777777" w:rsidR="00A42454" w:rsidRDefault="00A42454">
            <w:pPr>
              <w:spacing w:after="0" w:line="240" w:lineRule="auto"/>
            </w:pPr>
          </w:p>
          <w:p w14:paraId="7F151E84" w14:textId="77777777" w:rsidR="00A42454" w:rsidRDefault="003A676A">
            <w:pPr>
              <w:pStyle w:val="PDParagraphDefault"/>
            </w:pPr>
            <w:r>
              <w:t>[Sender.Website]</w:t>
            </w:r>
          </w:p>
          <w:p w14:paraId="6840A1DD" w14:textId="77777777" w:rsidR="00A42454" w:rsidRDefault="00A42454">
            <w:pPr>
              <w:spacing w:after="0" w:line="240" w:lineRule="auto"/>
            </w:pPr>
          </w:p>
          <w:p w14:paraId="128E9B7E" w14:textId="77777777" w:rsidR="00A42454" w:rsidRDefault="003A676A">
            <w:pPr>
              <w:pStyle w:val="PDParagraphDefault"/>
            </w:pPr>
            <w:r>
              <w:t>[Sender.StreetAddress] [Sender.City] [Sender.State] [Sender.PostalCode]​</w:t>
            </w:r>
          </w:p>
        </w:tc>
      </w:tr>
      <w:tr w:rsidR="00A42454" w14:paraId="251E81A9" w14:textId="77777777">
        <w:tblPrEx>
          <w:tblCellMar>
            <w:top w:w="0" w:type="dxa"/>
            <w:left w:w="0" w:type="dxa"/>
          </w:tblCellMar>
        </w:tblPrEx>
        <w:trPr>
          <w:jc w:val="center"/>
        </w:trPr>
        <w:tc>
          <w:tcPr>
            <w:tcW w:w="6728" w:type="dxa"/>
            <w:gridSpan w:val="2"/>
          </w:tcPr>
          <w:p w14:paraId="23DAEB05" w14:textId="77777777" w:rsidR="00A42454" w:rsidRDefault="003A676A">
            <w:pPr>
              <w:pStyle w:val="PDParagraphDefault"/>
            </w:pPr>
            <w:r>
              <w:t>If you would like to proceed with our proposal then you can sign the Terms and Conditions page (below) and return it to us by fax, email or post.</w:t>
            </w:r>
          </w:p>
          <w:p w14:paraId="2076ED0B" w14:textId="77777777" w:rsidR="00A42454" w:rsidRDefault="003A676A">
            <w:pPr>
              <w:pStyle w:val="PDParagraphDefault"/>
            </w:pPr>
            <w:r>
              <w:t>In any case please feel free to call</w:t>
            </w:r>
            <w:r>
              <w:t xml:space="preserve"> us to discuss the quote, request more information or for any other reason.</w:t>
            </w:r>
          </w:p>
          <w:p w14:paraId="0D708AC1" w14:textId="77777777" w:rsidR="00A42454" w:rsidRDefault="00A42454">
            <w:pPr>
              <w:spacing w:after="0" w:line="240" w:lineRule="auto"/>
            </w:pPr>
          </w:p>
          <w:p w14:paraId="3187B3BA" w14:textId="77777777" w:rsidR="00A42454" w:rsidRDefault="003A676A">
            <w:pPr>
              <w:pStyle w:val="Heading3"/>
              <w:pBdr>
                <w:right w:val="none" w:sz="0" w:space="6" w:color="auto"/>
              </w:pBdr>
            </w:pPr>
            <w:r>
              <w:rPr>
                <w:b w:val="0"/>
                <w:bCs w:val="0"/>
              </w:rPr>
              <w:t>We look forward to hearing from you soon!</w:t>
            </w:r>
          </w:p>
        </w:tc>
        <w:tc>
          <w:tcPr>
            <w:tcW w:w="3986" w:type="dxa"/>
          </w:tcPr>
          <w:p w14:paraId="3E06C774" w14:textId="77777777" w:rsidR="00A42454" w:rsidRDefault="003A676A">
            <w:pPr>
              <w:jc w:val="center"/>
            </w:pPr>
            <w:r>
              <w:rPr>
                <w:noProof/>
              </w:rPr>
              <w:drawing>
                <wp:inline distT="0" distB="0" distL="0" distR="0" wp14:anchorId="5416F55F" wp14:editId="0FD02E6F">
                  <wp:extent cx="2352675" cy="2352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52675" cy="2352675"/>
                          </a:xfrm>
                          <a:prstGeom prst="rect">
                            <a:avLst/>
                          </a:prstGeom>
                        </pic:spPr>
                      </pic:pic>
                    </a:graphicData>
                  </a:graphic>
                </wp:inline>
              </w:drawing>
            </w:r>
          </w:p>
        </w:tc>
      </w:tr>
    </w:tbl>
    <w:p w14:paraId="1E61060A" w14:textId="77777777" w:rsidR="00A42454" w:rsidRDefault="00A42454">
      <w:pPr>
        <w:sectPr w:rsidR="00A42454">
          <w:pgSz w:w="12240" w:h="15840" w:code="1"/>
          <w:pgMar w:top="979" w:right="763" w:bottom="979" w:left="763" w:header="240" w:footer="240" w:gutter="0"/>
          <w:cols w:space="720"/>
        </w:sectPr>
      </w:pPr>
    </w:p>
    <w:p w14:paraId="0B3178B7" w14:textId="77777777" w:rsidR="00A42454" w:rsidRDefault="003A676A">
      <w:pPr>
        <w:pStyle w:val="Heading2"/>
      </w:pPr>
      <w:r>
        <w:rPr>
          <w:b w:val="0"/>
          <w:bCs w:val="0"/>
          <w:sz w:val="72"/>
          <w:szCs w:val="72"/>
        </w:rPr>
        <w:t>Terms and сonditions</w:t>
      </w:r>
    </w:p>
    <w:p w14:paraId="03F0B81C" w14:textId="77777777" w:rsidR="00A42454" w:rsidRDefault="00A42454">
      <w:pPr>
        <w:spacing w:after="0" w:line="240" w:lineRule="auto"/>
      </w:pPr>
    </w:p>
    <w:p w14:paraId="44D3C36B" w14:textId="77777777" w:rsidR="00A42454" w:rsidRDefault="003A676A">
      <w:pPr>
        <w:pStyle w:val="PDParagraphDefault"/>
      </w:pPr>
      <w:r>
        <w:t>The following terms and conditions shall form the basis of a contract between the [Client.Company] (“Client”) and [Sender.Company]​ (“Firm”) in the event that the client decides to proceed and accepts this proposal:</w:t>
      </w:r>
    </w:p>
    <w:p w14:paraId="0AFCB106" w14:textId="77777777" w:rsidR="00A42454" w:rsidRDefault="00A42454">
      <w:pPr>
        <w:spacing w:after="0" w:line="240" w:lineRule="auto"/>
      </w:pPr>
    </w:p>
    <w:p w14:paraId="1B1FDBCB" w14:textId="77777777" w:rsidR="00A42454" w:rsidRDefault="003A676A">
      <w:pPr>
        <w:pStyle w:val="PDParagraphDefault"/>
        <w:spacing w:after="210"/>
      </w:pPr>
      <w:r>
        <w:t>1. The Firm agrees to provide the servi</w:t>
      </w:r>
      <w:r>
        <w:t>ces outlined in this proposal for the fee outlined above.</w:t>
      </w:r>
    </w:p>
    <w:p w14:paraId="303FBF75" w14:textId="77777777" w:rsidR="00A42454" w:rsidRDefault="003A676A">
      <w:pPr>
        <w:pStyle w:val="PDParagraphDefault"/>
        <w:spacing w:after="210"/>
      </w:pPr>
      <w:r>
        <w:t>2. The Client undertakes to pay the fee set out above in accordance with the agreed payment milestones.</w:t>
      </w:r>
    </w:p>
    <w:p w14:paraId="18A0B4A3" w14:textId="77777777" w:rsidR="00A42454" w:rsidRDefault="003A676A">
      <w:pPr>
        <w:pStyle w:val="PDParagraphDefault"/>
        <w:spacing w:after="210"/>
      </w:pPr>
      <w:r>
        <w:t>3. The Firm undertakes to consult with the Client in order to facilitate the completion of the</w:t>
      </w:r>
      <w:r>
        <w:t xml:space="preserve"> agreed milestones above as well as the completion of the project as a whole.</w:t>
      </w:r>
    </w:p>
    <w:p w14:paraId="683E8F7A" w14:textId="77777777" w:rsidR="00A42454" w:rsidRDefault="003A676A">
      <w:pPr>
        <w:pStyle w:val="PDParagraphDefault"/>
        <w:spacing w:after="210"/>
      </w:pPr>
      <w:r>
        <w:t>4. The Client undertakes to provide the Firm with clear instructions and guidance when required.</w:t>
      </w:r>
    </w:p>
    <w:p w14:paraId="4313395A" w14:textId="77777777" w:rsidR="00A42454" w:rsidRDefault="003A676A">
      <w:pPr>
        <w:pStyle w:val="PDParagraphDefault"/>
        <w:spacing w:after="210"/>
      </w:pPr>
      <w:r>
        <w:t>5. The Firm will ensure compliance with all relevant laws and regulations.</w:t>
      </w:r>
    </w:p>
    <w:p w14:paraId="538BF91A" w14:textId="77777777" w:rsidR="00A42454" w:rsidRDefault="003A676A">
      <w:pPr>
        <w:pStyle w:val="PDParagraphDefault"/>
        <w:spacing w:after="210"/>
      </w:pPr>
      <w:r>
        <w:t>6. The</w:t>
      </w:r>
      <w:r>
        <w:t xml:space="preserve"> Firm shall undertake all of its work with professionalism and due care.</w:t>
      </w:r>
    </w:p>
    <w:p w14:paraId="3BE03842" w14:textId="77777777" w:rsidR="00A42454" w:rsidRDefault="003A676A">
      <w:pPr>
        <w:pStyle w:val="PDParagraphDefault"/>
        <w:spacing w:after="210"/>
      </w:pPr>
      <w:r>
        <w:t>7. The Firm may outsource work or manage contractors.</w:t>
      </w:r>
    </w:p>
    <w:p w14:paraId="23DAFF57" w14:textId="77777777" w:rsidR="00A42454" w:rsidRDefault="003A676A">
      <w:pPr>
        <w:pStyle w:val="PDParagraphDefault"/>
        <w:spacing w:after="210"/>
      </w:pPr>
      <w:r>
        <w:t>8. The Client undertakes not to withhold payment for any reason.</w:t>
      </w:r>
    </w:p>
    <w:p w14:paraId="23826B66" w14:textId="77777777" w:rsidR="00A42454" w:rsidRDefault="003A676A">
      <w:pPr>
        <w:pStyle w:val="PDParagraphDefault"/>
        <w:spacing w:after="210"/>
      </w:pPr>
      <w:r>
        <w:t>9. Any subsequent agreement, whether written or oral, between th</w:t>
      </w:r>
      <w:r>
        <w:t>e Firm and the Client shall override the terms of this architectural proposal.</w:t>
      </w:r>
    </w:p>
    <w:p w14:paraId="5D5EE3C5" w14:textId="77777777" w:rsidR="00A42454" w:rsidRDefault="003A676A">
      <w:pPr>
        <w:pStyle w:val="PDParagraphDefault"/>
        <w:spacing w:after="210"/>
      </w:pPr>
      <w:r>
        <w:t xml:space="preserve">10. The Firm is not responsible for delays due to outside agencies such as planning or government </w:t>
      </w:r>
    </w:p>
    <w:p w14:paraId="1C54F3DB" w14:textId="77777777" w:rsidR="00A42454" w:rsidRDefault="003A676A">
      <w:pPr>
        <w:pStyle w:val="PDParagraphDefault"/>
        <w:spacing w:after="210"/>
      </w:pPr>
      <w:r>
        <w:t>authorities, builders’ merchants, shipping and transit companies and third-par</w:t>
      </w:r>
      <w:r>
        <w:t>ty contractors.</w:t>
      </w:r>
    </w:p>
    <w:p w14:paraId="021BD2A2" w14:textId="77777777" w:rsidR="00A42454" w:rsidRDefault="003A676A">
      <w:pPr>
        <w:pStyle w:val="PDParagraphDefault"/>
        <w:spacing w:after="210"/>
        <w:sectPr w:rsidR="00A42454">
          <w:pgSz w:w="12240" w:h="15840" w:code="1"/>
          <w:pgMar w:top="979" w:right="763" w:bottom="979" w:left="763" w:header="240" w:footer="240" w:gutter="0"/>
          <w:cols w:space="720"/>
        </w:sectPr>
      </w:pPr>
      <w:r>
        <w:t>11. The Firm is not responsible for delays due to unforeseen eventualities or acts of God such as poor weather, flooding, natural disaster etc.</w:t>
      </w:r>
    </w:p>
    <w:p w14:paraId="006C3B91" w14:textId="77777777" w:rsidR="00A42454" w:rsidRDefault="003A676A">
      <w:pPr>
        <w:pStyle w:val="PDParagraphDefault"/>
        <w:spacing w:after="210"/>
      </w:pPr>
      <w:r>
        <w:t>12. The Firm is not responsible for increases in costs caused by a future rise in</w:t>
      </w:r>
      <w:r>
        <w:t xml:space="preserve"> the costs of materials (including outside contractors) or by a later lack of availability of those materials used as a basis for calculated costing in our proposal.</w:t>
      </w:r>
    </w:p>
    <w:p w14:paraId="5335CB52" w14:textId="77777777" w:rsidR="00A42454" w:rsidRDefault="003A676A">
      <w:pPr>
        <w:pStyle w:val="PDParagraphDefault"/>
        <w:spacing w:after="210"/>
      </w:pPr>
      <w:r>
        <w:t>13. The Client undertakes to insure and keep insured the site against injury to third-part</w:t>
      </w:r>
      <w:r>
        <w:t>ies and contractors.</w:t>
      </w:r>
    </w:p>
    <w:p w14:paraId="51C5E89E" w14:textId="77777777" w:rsidR="00A42454" w:rsidRDefault="003A676A">
      <w:pPr>
        <w:pStyle w:val="PDParagraphDefault"/>
        <w:spacing w:after="210"/>
      </w:pPr>
      <w:r>
        <w:t>14. Although every care has been taken in the preparation of this proposal it is not possible to predict with complete certainty the cost and timescale of any architectural project and the Client should allow at least a 10% margin on c</w:t>
      </w:r>
      <w:r>
        <w:t>osts and timescales.</w:t>
      </w:r>
    </w:p>
    <w:p w14:paraId="3079C858" w14:textId="77777777" w:rsidR="00A42454" w:rsidRDefault="00A42454">
      <w:pPr>
        <w:spacing w:after="0" w:line="240" w:lineRule="auto"/>
      </w:pPr>
    </w:p>
    <w:p w14:paraId="4B07B4BB" w14:textId="77777777" w:rsidR="00A42454" w:rsidRDefault="003A676A">
      <w:pPr>
        <w:pStyle w:val="PDParagraphDefault"/>
        <w:jc w:val="right"/>
      </w:pPr>
      <w:r>
        <w:rPr>
          <w:b/>
          <w:bCs/>
        </w:rPr>
        <w:t xml:space="preserve">Signed as accepted, </w:t>
      </w:r>
    </w:p>
    <w:p w14:paraId="01AD3ED5" w14:textId="77777777" w:rsidR="00A42454" w:rsidRDefault="003A676A">
      <w:pPr>
        <w:pStyle w:val="PDParagraphDefault"/>
        <w:jc w:val="right"/>
      </w:pPr>
      <w:r>
        <w:t>[Client.FirstName] [Client.LastName]​[Client.Company]</w:t>
      </w:r>
    </w:p>
    <w:p w14:paraId="6E501D22" w14:textId="77777777" w:rsidR="00A42454" w:rsidRDefault="00A42454">
      <w:pPr>
        <w:spacing w:after="0" w:line="240" w:lineRule="auto"/>
      </w:pPr>
    </w:p>
    <w:p w14:paraId="127AA48E" w14:textId="77777777" w:rsidR="00A42454" w:rsidRDefault="00A42454">
      <w:pPr>
        <w:pStyle w:val="PDParagraphDefault"/>
        <w:pBdr>
          <w:bottom w:val="none" w:sz="0" w:space="4" w:color="auto"/>
        </w:pBdr>
      </w:pPr>
    </w:p>
    <w:p w14:paraId="0607A817" w14:textId="77777777" w:rsidR="00A42454" w:rsidRDefault="003A676A">
      <w:pPr>
        <w:jc w:val="center"/>
      </w:pPr>
      <w:r>
        <w:rPr>
          <w:noProof/>
        </w:rPr>
        <w:drawing>
          <wp:inline distT="0" distB="0" distL="0" distR="0" wp14:anchorId="40920189" wp14:editId="3C51BADD">
            <wp:extent cx="2209800" cy="310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09800" cy="3105150"/>
                    </a:xfrm>
                    <a:prstGeom prst="rect">
                      <a:avLst/>
                    </a:prstGeom>
                  </pic:spPr>
                </pic:pic>
              </a:graphicData>
            </a:graphic>
          </wp:inline>
        </w:drawing>
      </w:r>
    </w:p>
    <w:sectPr w:rsidR="00A42454">
      <w:pgSz w:w="12240" w:h="15840" w:code="1"/>
      <w:pgMar w:top="979" w:right="763" w:bottom="979" w:left="763" w:header="240" w:footer="2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morant Garamond">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454"/>
    <w:rsid w:val="003A676A"/>
    <w:rsid w:val="00A4245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FB2D3"/>
  <w15:docId w15:val="{E25F8DC3-A8B2-4931-9243-E76903E5F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277"/>
  </w:style>
  <w:style w:type="paragraph" w:styleId="Heading1">
    <w:name w:val="heading 1"/>
    <w:basedOn w:val="PDHeadingDefault"/>
    <w:next w:val="Normal"/>
    <w:link w:val="Heading1Char"/>
    <w:uiPriority w:val="9"/>
    <w:qFormat/>
    <w:rsid w:val="00841CD9"/>
    <w:pPr>
      <w:keepNext/>
      <w:keepLines/>
      <w:spacing w:before="480"/>
      <w:outlineLvl w:val="0"/>
    </w:pPr>
    <w:rPr>
      <w:sz w:val="72"/>
      <w:szCs w:val="72"/>
    </w:rPr>
  </w:style>
  <w:style w:type="paragraph" w:styleId="Heading2">
    <w:name w:val="heading 2"/>
    <w:basedOn w:val="PDHeadingDefault"/>
    <w:next w:val="Normal"/>
    <w:link w:val="Heading2Char"/>
    <w:uiPriority w:val="9"/>
    <w:unhideWhenUsed/>
    <w:qFormat/>
    <w:rsid w:val="00841CD9"/>
    <w:pPr>
      <w:keepNext/>
      <w:keepLines/>
      <w:spacing w:before="200"/>
      <w:outlineLvl w:val="1"/>
    </w:pPr>
    <w:rPr>
      <w:sz w:val="36"/>
      <w:szCs w:val="36"/>
    </w:rPr>
  </w:style>
  <w:style w:type="paragraph" w:styleId="Heading3">
    <w:name w:val="heading 3"/>
    <w:basedOn w:val="PDHeadingDefault"/>
    <w:next w:val="Normal"/>
    <w:link w:val="Heading3Char"/>
    <w:uiPriority w:val="9"/>
    <w:unhideWhenUsed/>
    <w:qFormat/>
    <w:rsid w:val="00841CD9"/>
    <w:pPr>
      <w:keepNext/>
      <w:keepLines/>
      <w:spacing w:before="200"/>
      <w:outlineLvl w:val="2"/>
    </w:pPr>
    <w:rPr>
      <w:sz w:val="36"/>
      <w:szCs w:val="36"/>
    </w:rPr>
  </w:style>
  <w:style w:type="paragraph" w:styleId="Heading4">
    <w:name w:val="heading 4"/>
    <w:basedOn w:val="PDHeadingDefault"/>
    <w:next w:val="Normal"/>
    <w:link w:val="Heading4Char"/>
    <w:uiPriority w:val="9"/>
    <w:unhideWhenUsed/>
    <w:qFormat/>
    <w:rsid w:val="00841CD9"/>
    <w:pPr>
      <w:keepNext/>
      <w:keepLines/>
      <w:spacing w:before="200"/>
      <w:outlineLvl w:val="3"/>
    </w:pPr>
    <w:rPr>
      <w:sz w:val="27"/>
      <w:szCs w:val="27"/>
    </w:rPr>
  </w:style>
  <w:style w:type="paragraph" w:styleId="Heading5">
    <w:name w:val="heading 5"/>
    <w:basedOn w:val="PDHeadingDefault"/>
    <w:next w:val="Normal"/>
    <w:link w:val="Heading5Char"/>
    <w:uiPriority w:val="9"/>
    <w:unhideWhenUsed/>
    <w:qFormat/>
    <w:rsid w:val="00841CD9"/>
    <w:pPr>
      <w:keepNext/>
      <w:keepLines/>
      <w:spacing w:before="200"/>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472C4"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character" w:styleId="Hyperlink">
    <w:name w:val="Hyperlink"/>
    <w:basedOn w:val="DefaultParagraphFont"/>
    <w:uiPriority w:val="99"/>
    <w:unhideWhenUsed/>
    <w:rPr>
      <w:b w:val="0"/>
      <w:bCs w:val="0"/>
      <w:i w:val="0"/>
      <w:iCs w:val="0"/>
      <w:color w:val="45464F"/>
      <w:u w:val="single"/>
    </w:rPr>
  </w:style>
  <w:style w:type="paragraph" w:customStyle="1" w:styleId="PDHeadingDefault">
    <w:name w:val="PDHeadingDefault"/>
    <w:basedOn w:val="Normal"/>
    <w:uiPriority w:val="99"/>
    <w:pPr>
      <w:spacing w:line="300" w:lineRule="auto"/>
    </w:pPr>
    <w:rPr>
      <w:rFonts w:ascii="Cormorant Garamond" w:hAnsi="Cormorant Garamond" w:cs="Cormorant Garamond"/>
      <w:b/>
      <w:bCs/>
      <w:color w:val="45464F"/>
    </w:rPr>
  </w:style>
  <w:style w:type="character" w:customStyle="1" w:styleId="Heading5Char">
    <w:name w:val="Heading 5 Char"/>
    <w:link w:val="Heading5"/>
    <w:uiPriority w:val="9"/>
    <w:rsid w:val="00841CD9"/>
    <w:rPr>
      <w:rFonts w:asciiTheme="majorHAnsi" w:eastAsiaTheme="majorEastAsia" w:hAnsiTheme="majorHAnsi" w:cstheme="majorBidi"/>
      <w:b/>
      <w:bCs/>
      <w:i/>
      <w:iCs/>
      <w:color w:val="4472C4" w:themeColor="accent1"/>
    </w:rPr>
  </w:style>
  <w:style w:type="paragraph" w:customStyle="1" w:styleId="PDParagraphDefault">
    <w:name w:val="PDParagraphDefault"/>
    <w:basedOn w:val="Normal"/>
    <w:uiPriority w:val="99"/>
    <w:pPr>
      <w:spacing w:after="0" w:line="360" w:lineRule="auto"/>
    </w:pPr>
    <w:rPr>
      <w:rFonts w:ascii="Helvetica" w:hAnsi="Helvetica" w:cs="Helvetica"/>
      <w:color w:val="45464F"/>
      <w:sz w:val="24"/>
      <w:szCs w:val="24"/>
    </w:rPr>
  </w:style>
  <w:style w:type="table" w:styleId="TableGrid">
    <w:name w:val="Table Grid"/>
    <w:basedOn w:val="TableNormal"/>
    <w:uiPriority w:val="59"/>
    <w:pPr>
      <w:spacing w:after="0" w:line="360" w:lineRule="auto"/>
    </w:pPr>
    <w:rPr>
      <w:rFonts w:ascii="Roboto" w:hAnsi="Roboto" w:cs="Roboto"/>
      <w:color w:val="26263A"/>
      <w:sz w:val="24"/>
      <w:szCs w:val="24"/>
    </w:rPr>
    <w:tblPr>
      <w:tblStyleRowBandSize w:val="1"/>
      <w:tblBorders>
        <w:bottom w:val="single" w:sz="6" w:space="0" w:color="A4B3BB"/>
        <w:insideH w:val="single" w:sz="6" w:space="0" w:color="A4B3BB"/>
      </w:tblBorders>
    </w:tblPr>
  </w:style>
  <w:style w:type="table" w:customStyle="1" w:styleId="TableGridWithHeader">
    <w:name w:val="TableGridWithHeader"/>
    <w:basedOn w:val="TableNormal"/>
    <w:uiPriority w:val="59"/>
    <w:pPr>
      <w:spacing w:after="0" w:line="360" w:lineRule="auto"/>
    </w:pPr>
    <w:rPr>
      <w:rFonts w:ascii="Roboto" w:hAnsi="Roboto" w:cs="Roboto"/>
      <w:color w:val="26263A"/>
      <w:sz w:val="24"/>
      <w:szCs w:val="24"/>
    </w:rPr>
    <w:tblPr>
      <w:tblStyleRowBandSize w:val="1"/>
      <w:tblBorders>
        <w:bottom w:val="single" w:sz="6" w:space="0" w:color="A4B3BB"/>
        <w:insideH w:val="single" w:sz="6" w:space="0" w:color="A4B3BB"/>
      </w:tblBorders>
    </w:tblPr>
    <w:tblStylePr w:type="firstRow">
      <w:pPr>
        <w:spacing w:before="0" w:after="0" w:line="360" w:lineRule="auto"/>
        <w:jc w:val="left"/>
      </w:pPr>
      <w:rPr>
        <w:rFonts w:ascii="Arial" w:hAnsi="Arial" w:cs="Arial"/>
        <w:b/>
        <w:bCs/>
        <w:i w:val="0"/>
        <w:iCs w:val="0"/>
        <w:caps w:val="0"/>
        <w:color w:val="173A5A"/>
        <w:sz w:val="22"/>
        <w:szCs w:val="22"/>
        <w:u w:val="none"/>
      </w:rPr>
    </w:tblStylePr>
  </w:style>
  <w:style w:type="table" w:customStyle="1" w:styleId="PDRowItem">
    <w:name w:val="PDRowItem"/>
    <w:uiPriority w:val="99"/>
    <w:tblPr>
      <w:tblCellMar>
        <w:top w:w="0" w:type="dxa"/>
        <w:left w:w="0" w:type="dxa"/>
        <w:bottom w:w="350" w:type="dxa"/>
        <w:right w:w="180" w:type="dxa"/>
      </w:tblCellMar>
    </w:tblPr>
  </w:style>
  <w:style w:type="table" w:customStyle="1" w:styleId="PDPricingTableMain">
    <w:name w:val="PDPricingTableMain"/>
    <w:uiPriority w:val="99"/>
    <w:pPr>
      <w:spacing w:after="0" w:line="360" w:lineRule="auto"/>
    </w:pPr>
    <w:rPr>
      <w:rFonts w:ascii="Roboto" w:hAnsi="Roboto" w:cs="Roboto"/>
      <w:color w:val="26263A"/>
      <w:sz w:val="24"/>
      <w:szCs w:val="24"/>
      <w:lang w:val="en-GB" w:eastAsia="zh-CN"/>
    </w:rPr>
    <w:tblPr>
      <w:tblStyleRowBandSize w:val="1"/>
      <w:tblBorders>
        <w:bottom w:val="single" w:sz="6" w:space="0" w:color="A4B3BB"/>
        <w:insideH w:val="single" w:sz="6" w:space="0" w:color="A4B3BB"/>
      </w:tblBorders>
      <w:tblCellMar>
        <w:top w:w="0" w:type="dxa"/>
        <w:left w:w="0" w:type="dxa"/>
        <w:bottom w:w="0" w:type="dxa"/>
        <w:right w:w="0" w:type="dxa"/>
      </w:tblCellMar>
    </w:tblPr>
  </w:style>
  <w:style w:type="table" w:customStyle="1" w:styleId="PDPricingTableMainWithHeader">
    <w:name w:val="PDPricingTableMainWithHeader"/>
    <w:uiPriority w:val="99"/>
    <w:pPr>
      <w:spacing w:after="0" w:line="360" w:lineRule="auto"/>
    </w:pPr>
    <w:rPr>
      <w:rFonts w:ascii="Roboto" w:hAnsi="Roboto" w:cs="Roboto"/>
      <w:color w:val="26263A"/>
      <w:sz w:val="24"/>
      <w:szCs w:val="24"/>
      <w:lang w:val="en-GB" w:eastAsia="zh-CN"/>
    </w:rPr>
    <w:tblPr>
      <w:tblStyleRowBandSize w:val="1"/>
      <w:tblBorders>
        <w:bottom w:val="single" w:sz="6" w:space="0" w:color="A4B3BB"/>
        <w:insideH w:val="single" w:sz="6" w:space="0" w:color="A4B3BB"/>
      </w:tblBorders>
      <w:tblCellMar>
        <w:top w:w="0" w:type="dxa"/>
        <w:left w:w="0" w:type="dxa"/>
        <w:bottom w:w="0" w:type="dxa"/>
        <w:right w:w="0" w:type="dxa"/>
      </w:tblCellMar>
    </w:tblPr>
    <w:tblStylePr w:type="firstRow">
      <w:pPr>
        <w:spacing w:before="0" w:after="0" w:line="360" w:lineRule="auto"/>
        <w:jc w:val="left"/>
      </w:pPr>
      <w:rPr>
        <w:rFonts w:ascii="Arial" w:hAnsi="Arial" w:cs="Arial"/>
        <w:b/>
        <w:bCs/>
        <w:i w:val="0"/>
        <w:iCs w:val="0"/>
        <w:caps w:val="0"/>
        <w:color w:val="173A5A"/>
        <w:sz w:val="22"/>
        <w:szCs w:val="22"/>
        <w:u w:val="none"/>
      </w:rPr>
    </w:tblStylePr>
  </w:style>
  <w:style w:type="table" w:customStyle="1" w:styleId="PDPricingTableTotal">
    <w:name w:val="PDPricingTableTotal"/>
    <w:uiPriority w:val="99"/>
    <w:pPr>
      <w:spacing w:after="0" w:line="360" w:lineRule="auto"/>
    </w:pPr>
    <w:rPr>
      <w:rFonts w:ascii="Roboto" w:hAnsi="Roboto" w:cs="Roboto"/>
      <w:color w:val="26263A"/>
      <w:sz w:val="24"/>
      <w:szCs w:val="24"/>
    </w:rPr>
    <w:tblPr>
      <w:tblCellMar>
        <w:top w:w="0" w:type="dxa"/>
        <w:left w:w="0" w:type="dxa"/>
        <w:bottom w:w="0" w:type="dxa"/>
        <w:right w:w="0" w:type="dxa"/>
      </w:tblCellMar>
    </w:tblPr>
  </w:style>
  <w:style w:type="paragraph" w:customStyle="1" w:styleId="BasePDHeaderFooter">
    <w:name w:val="BasePDHeaderFooter"/>
    <w:basedOn w:val="Normal"/>
    <w:uiPriority w:val="99"/>
    <w:pPr>
      <w:spacing w:after="0" w:line="360" w:lineRule="auto"/>
    </w:pPr>
    <w:rPr>
      <w:rFonts w:ascii="Arial" w:hAnsi="Arial" w:cs="Arial"/>
      <w:color w:val="000000"/>
      <w:sz w:val="16"/>
      <w:szCs w:val="16"/>
    </w:rPr>
  </w:style>
  <w:style w:type="paragraph" w:customStyle="1" w:styleId="PDHeader">
    <w:name w:val="PDHeader"/>
    <w:basedOn w:val="BasePDHeaderFooter"/>
    <w:uiPriority w:val="99"/>
  </w:style>
  <w:style w:type="paragraph" w:customStyle="1" w:styleId="PDFooter">
    <w:name w:val="PDFooter"/>
    <w:basedOn w:val="BasePDHeader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image" Target="media/image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1346</Words>
  <Characters>7676</Characters>
  <Application>Microsoft Office Word</Application>
  <DocSecurity>0</DocSecurity>
  <Lines>63</Lines>
  <Paragraphs>18</Paragraphs>
  <ScaleCrop>false</ScaleCrop>
  <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 ELZEIN</cp:lastModifiedBy>
  <cp:revision>2</cp:revision>
  <dcterms:created xsi:type="dcterms:W3CDTF">2022-05-31T04:57:00Z</dcterms:created>
  <dcterms:modified xsi:type="dcterms:W3CDTF">2022-05-31T04:57:00Z</dcterms:modified>
</cp:coreProperties>
</file>